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432FB7" w14:textId="77777777" w:rsidR="008373B6" w:rsidRDefault="008E461B">
      <w:pPr>
        <w:rPr>
          <w:b/>
          <w:color w:val="4F81BD" w:themeColor="accent1"/>
          <w:sz w:val="32"/>
          <w:szCs w:val="32"/>
          <w:lang w:val="en-US"/>
        </w:rPr>
      </w:pPr>
      <w:bookmarkStart w:id="0" w:name="_GoBack"/>
      <w:bookmarkEnd w:id="0"/>
      <w:r>
        <w:rPr>
          <w:b/>
          <w:noProof/>
          <w:color w:val="4F81BD" w:themeColor="accent1"/>
          <w:sz w:val="32"/>
          <w:szCs w:val="32"/>
          <w:lang w:val="en-US"/>
        </w:rPr>
        <w:drawing>
          <wp:inline distT="0" distB="0" distL="0" distR="0" wp14:anchorId="46F04E99" wp14:editId="0C04225F">
            <wp:extent cx="3252216" cy="966216"/>
            <wp:effectExtent l="0" t="0" r="5715" b="571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O_logo_Blue_2lines_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216" cy="96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A3787" w14:textId="77777777" w:rsidR="008373B6" w:rsidRDefault="008373B6" w:rsidP="00CF3198">
      <w:pPr>
        <w:rPr>
          <w:b/>
          <w:color w:val="4F81BD" w:themeColor="accent1"/>
          <w:sz w:val="32"/>
          <w:szCs w:val="32"/>
          <w:lang w:val="en-US"/>
        </w:rPr>
      </w:pPr>
    </w:p>
    <w:p w14:paraId="4C810AC9" w14:textId="77777777" w:rsidR="008373B6" w:rsidRDefault="008373B6" w:rsidP="00CF3198">
      <w:pPr>
        <w:rPr>
          <w:b/>
          <w:color w:val="4F81BD" w:themeColor="accent1"/>
          <w:sz w:val="32"/>
          <w:szCs w:val="32"/>
          <w:lang w:val="en-US"/>
        </w:rPr>
      </w:pPr>
    </w:p>
    <w:p w14:paraId="0D87AB92" w14:textId="77777777" w:rsidR="00ED1072" w:rsidRDefault="00ED1072" w:rsidP="00CF3198">
      <w:pPr>
        <w:rPr>
          <w:b/>
          <w:color w:val="4F81BD" w:themeColor="accent1"/>
          <w:sz w:val="32"/>
          <w:szCs w:val="32"/>
          <w:lang w:val="en-US"/>
        </w:rPr>
      </w:pPr>
    </w:p>
    <w:p w14:paraId="28CDBEC1" w14:textId="77777777" w:rsidR="002920BB" w:rsidRPr="00ED1072" w:rsidRDefault="002920BB" w:rsidP="002920BB">
      <w:pPr>
        <w:jc w:val="center"/>
        <w:rPr>
          <w:rFonts w:cs="Times New Roman"/>
          <w:b/>
          <w:color w:val="4F81BD" w:themeColor="accent1"/>
          <w:sz w:val="80"/>
          <w:szCs w:val="8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D1072">
        <w:rPr>
          <w:rFonts w:cs="Times New Roman"/>
          <w:b/>
          <w:color w:val="4F81BD" w:themeColor="accent1"/>
          <w:sz w:val="80"/>
          <w:szCs w:val="8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FAO TERM PORTAL </w:t>
      </w:r>
    </w:p>
    <w:p w14:paraId="781BCD39" w14:textId="2D97B7E1" w:rsidR="002920BB" w:rsidRPr="00ED1072" w:rsidRDefault="002920BB" w:rsidP="002920BB">
      <w:pPr>
        <w:jc w:val="center"/>
        <w:rPr>
          <w:rFonts w:cs="Times New Roman"/>
          <w:b/>
          <w:color w:val="4F81BD" w:themeColor="accent1"/>
          <w:sz w:val="80"/>
          <w:szCs w:val="8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D1072">
        <w:rPr>
          <w:rFonts w:cs="Times New Roman"/>
          <w:b/>
          <w:color w:val="4F81BD" w:themeColor="accent1"/>
          <w:sz w:val="80"/>
          <w:szCs w:val="8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User’s </w:t>
      </w:r>
      <w:r w:rsidR="007B7EB3">
        <w:rPr>
          <w:rFonts w:cs="Times New Roman"/>
          <w:b/>
          <w:color w:val="4F81BD" w:themeColor="accent1"/>
          <w:sz w:val="80"/>
          <w:szCs w:val="8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Manual</w:t>
      </w:r>
    </w:p>
    <w:p w14:paraId="5D9CFF1D" w14:textId="77777777" w:rsidR="008373B6" w:rsidRDefault="008373B6" w:rsidP="00CF3198">
      <w:pPr>
        <w:rPr>
          <w:b/>
          <w:color w:val="4F81BD" w:themeColor="accent1"/>
          <w:sz w:val="32"/>
          <w:szCs w:val="32"/>
          <w:lang w:val="en-US"/>
        </w:rPr>
      </w:pPr>
    </w:p>
    <w:p w14:paraId="6AF3DBAA" w14:textId="77777777" w:rsidR="008373B6" w:rsidRDefault="008373B6" w:rsidP="00CF3198">
      <w:pPr>
        <w:rPr>
          <w:b/>
          <w:color w:val="4F81BD" w:themeColor="accent1"/>
          <w:sz w:val="32"/>
          <w:szCs w:val="32"/>
          <w:lang w:val="en-US"/>
        </w:rPr>
      </w:pPr>
    </w:p>
    <w:p w14:paraId="283F0AAF" w14:textId="77777777" w:rsidR="008373B6" w:rsidRDefault="008373B6">
      <w:pPr>
        <w:rPr>
          <w:b/>
          <w:color w:val="4F81BD" w:themeColor="accent1"/>
          <w:sz w:val="32"/>
          <w:szCs w:val="32"/>
          <w:lang w:val="en-US"/>
        </w:rPr>
      </w:pPr>
    </w:p>
    <w:p w14:paraId="1589B438" w14:textId="77777777" w:rsidR="008373B6" w:rsidRDefault="00ED1072" w:rsidP="00ED1072">
      <w:pPr>
        <w:jc w:val="center"/>
        <w:rPr>
          <w:b/>
          <w:color w:val="4F81BD" w:themeColor="accent1"/>
          <w:sz w:val="32"/>
          <w:szCs w:val="32"/>
          <w:lang w:val="en-US"/>
        </w:rPr>
      </w:pPr>
      <w:r>
        <w:rPr>
          <w:b/>
          <w:noProof/>
          <w:color w:val="4F81BD" w:themeColor="accent1"/>
          <w:sz w:val="32"/>
          <w:szCs w:val="32"/>
          <w:lang w:val="en-US"/>
        </w:rPr>
        <w:drawing>
          <wp:inline distT="0" distB="0" distL="0" distR="0" wp14:anchorId="15A74160" wp14:editId="4C83AF74">
            <wp:extent cx="4010025" cy="2571750"/>
            <wp:effectExtent l="0" t="0" r="9525" b="0"/>
            <wp:docPr id="93" name="Picture 93" descr="C:\Users\Rodolico\Desktop\RODOLICO\FAOTERM frontend Guide\images for cover page\canstock2398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ico\Desktop\RODOLICO\FAOTERM frontend Guide\images for cover page\canstock23983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88" b="7534"/>
                    <a:stretch/>
                  </pic:blipFill>
                  <pic:spPr bwMode="auto">
                    <a:xfrm>
                      <a:off x="0" y="0"/>
                      <a:ext cx="4014031" cy="257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3773F" w14:textId="77777777" w:rsidR="008373B6" w:rsidRDefault="008373B6">
      <w:pPr>
        <w:rPr>
          <w:b/>
          <w:color w:val="4F81BD" w:themeColor="accent1"/>
          <w:sz w:val="32"/>
          <w:szCs w:val="32"/>
          <w:lang w:val="en-US"/>
        </w:rPr>
      </w:pPr>
    </w:p>
    <w:p w14:paraId="7192A0D9" w14:textId="13EDD2ED" w:rsidR="00ED1072" w:rsidRDefault="007B7EB3" w:rsidP="006A043E">
      <w:pPr>
        <w:jc w:val="center"/>
        <w:rPr>
          <w:b/>
          <w:color w:val="4F81BD" w:themeColor="accent1"/>
          <w:sz w:val="32"/>
          <w:szCs w:val="32"/>
          <w:lang w:val="en-US"/>
        </w:rPr>
      </w:pPr>
      <w:r>
        <w:rPr>
          <w:rFonts w:cs="Times New Roman"/>
          <w:b/>
          <w:color w:val="4F81BD" w:themeColor="accent1"/>
          <w:sz w:val="40"/>
          <w:szCs w:val="4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October</w:t>
      </w:r>
      <w:r w:rsidRPr="00F62A21">
        <w:rPr>
          <w:rFonts w:cs="Times New Roman"/>
          <w:b/>
          <w:color w:val="4F81BD" w:themeColor="accent1"/>
          <w:sz w:val="40"/>
          <w:szCs w:val="4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62A21" w:rsidRPr="00F62A21">
        <w:rPr>
          <w:rFonts w:cs="Times New Roman"/>
          <w:b/>
          <w:color w:val="4F81BD" w:themeColor="accent1"/>
          <w:sz w:val="40"/>
          <w:szCs w:val="4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</w:t>
      </w:r>
      <w:r>
        <w:rPr>
          <w:rFonts w:cs="Times New Roman"/>
          <w:b/>
          <w:color w:val="4F81BD" w:themeColor="accent1"/>
          <w:sz w:val="40"/>
          <w:szCs w:val="4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ED1072">
        <w:rPr>
          <w:b/>
          <w:color w:val="4F81BD" w:themeColor="accent1"/>
          <w:sz w:val="32"/>
          <w:szCs w:val="32"/>
          <w:lang w:val="en-US"/>
        </w:rPr>
        <w:br w:type="page"/>
      </w:r>
    </w:p>
    <w:p w14:paraId="2131936E" w14:textId="77777777" w:rsidR="00671D68" w:rsidRDefault="00D80896" w:rsidP="00D80896">
      <w:pPr>
        <w:jc w:val="center"/>
        <w:rPr>
          <w:b/>
          <w:color w:val="4F81BD" w:themeColor="accent1"/>
          <w:sz w:val="32"/>
          <w:szCs w:val="32"/>
          <w:lang w:val="en-US"/>
        </w:rPr>
      </w:pPr>
      <w:r w:rsidRPr="00D80896">
        <w:rPr>
          <w:b/>
          <w:color w:val="4F81BD" w:themeColor="accent1"/>
          <w:sz w:val="32"/>
          <w:szCs w:val="32"/>
          <w:lang w:val="en-US"/>
        </w:rPr>
        <w:lastRenderedPageBreak/>
        <w:t>Table of contents</w:t>
      </w:r>
    </w:p>
    <w:p w14:paraId="05F19A56" w14:textId="77777777" w:rsidR="00D80896" w:rsidRPr="00D80896" w:rsidRDefault="00D80896" w:rsidP="00D80896">
      <w:pPr>
        <w:jc w:val="center"/>
        <w:rPr>
          <w:b/>
          <w:color w:val="4F81BD" w:themeColor="accent1"/>
          <w:sz w:val="32"/>
          <w:szCs w:val="32"/>
          <w:lang w:val="en-US"/>
        </w:rPr>
      </w:pPr>
    </w:p>
    <w:p w14:paraId="20BA91A3" w14:textId="77777777" w:rsidR="00F93072" w:rsidRDefault="00D80896">
      <w:pPr>
        <w:pStyle w:val="TOC1"/>
        <w:tabs>
          <w:tab w:val="left" w:pos="44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en-GB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\o "2-3" \h \z \t "FAOTERM title,1" </w:instrText>
      </w:r>
      <w:r>
        <w:rPr>
          <w:lang w:val="en-US"/>
        </w:rPr>
        <w:fldChar w:fldCharType="separate"/>
      </w:r>
      <w:hyperlink w:anchor="_Toc424120165" w:history="1">
        <w:r w:rsidR="00F93072" w:rsidRPr="002C139B">
          <w:rPr>
            <w:rStyle w:val="Hyperlink"/>
            <w:noProof/>
          </w:rPr>
          <w:t>1.</w:t>
        </w:r>
        <w:r w:rsidR="00F93072">
          <w:rPr>
            <w:rFonts w:asciiTheme="minorHAnsi" w:eastAsiaTheme="minorEastAsia" w:hAnsiTheme="minorHAnsi"/>
            <w:noProof/>
            <w:sz w:val="22"/>
            <w:lang w:eastAsia="en-GB"/>
          </w:rPr>
          <w:tab/>
        </w:r>
        <w:r w:rsidR="00F93072" w:rsidRPr="002C139B">
          <w:rPr>
            <w:rStyle w:val="Hyperlink"/>
            <w:noProof/>
          </w:rPr>
          <w:t>Introduction to the FAO Term Portal</w:t>
        </w:r>
        <w:r w:rsidR="00F93072">
          <w:rPr>
            <w:noProof/>
            <w:webHidden/>
          </w:rPr>
          <w:tab/>
        </w:r>
        <w:r w:rsidR="00F93072">
          <w:rPr>
            <w:noProof/>
            <w:webHidden/>
          </w:rPr>
          <w:fldChar w:fldCharType="begin"/>
        </w:r>
        <w:r w:rsidR="00F93072">
          <w:rPr>
            <w:noProof/>
            <w:webHidden/>
          </w:rPr>
          <w:instrText xml:space="preserve"> PAGEREF _Toc424120165 \h </w:instrText>
        </w:r>
        <w:r w:rsidR="00F93072">
          <w:rPr>
            <w:noProof/>
            <w:webHidden/>
          </w:rPr>
        </w:r>
        <w:r w:rsidR="00F93072">
          <w:rPr>
            <w:noProof/>
            <w:webHidden/>
          </w:rPr>
          <w:fldChar w:fldCharType="separate"/>
        </w:r>
        <w:r w:rsidR="008E461B">
          <w:rPr>
            <w:noProof/>
            <w:webHidden/>
          </w:rPr>
          <w:t>4</w:t>
        </w:r>
        <w:r w:rsidR="00F93072">
          <w:rPr>
            <w:noProof/>
            <w:webHidden/>
          </w:rPr>
          <w:fldChar w:fldCharType="end"/>
        </w:r>
      </w:hyperlink>
    </w:p>
    <w:p w14:paraId="3071DD21" w14:textId="77777777" w:rsidR="00F93072" w:rsidRDefault="00FE6E1E">
      <w:pPr>
        <w:pStyle w:val="TOC1"/>
        <w:tabs>
          <w:tab w:val="left" w:pos="44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en-GB"/>
        </w:rPr>
      </w:pPr>
      <w:hyperlink w:anchor="_Toc424120166" w:history="1">
        <w:r w:rsidR="00F93072" w:rsidRPr="002C139B">
          <w:rPr>
            <w:rStyle w:val="Hyperlink"/>
            <w:noProof/>
          </w:rPr>
          <w:t>2.</w:t>
        </w:r>
        <w:r w:rsidR="00F93072">
          <w:rPr>
            <w:rFonts w:asciiTheme="minorHAnsi" w:eastAsiaTheme="minorEastAsia" w:hAnsiTheme="minorHAnsi"/>
            <w:noProof/>
            <w:sz w:val="22"/>
            <w:lang w:eastAsia="en-GB"/>
          </w:rPr>
          <w:tab/>
        </w:r>
        <w:r w:rsidR="00F93072" w:rsidRPr="002C139B">
          <w:rPr>
            <w:rStyle w:val="Hyperlink"/>
            <w:noProof/>
          </w:rPr>
          <w:t>Home Page description</w:t>
        </w:r>
        <w:r w:rsidR="00F93072">
          <w:rPr>
            <w:noProof/>
            <w:webHidden/>
          </w:rPr>
          <w:tab/>
        </w:r>
        <w:r w:rsidR="00F93072">
          <w:rPr>
            <w:noProof/>
            <w:webHidden/>
          </w:rPr>
          <w:fldChar w:fldCharType="begin"/>
        </w:r>
        <w:r w:rsidR="00F93072">
          <w:rPr>
            <w:noProof/>
            <w:webHidden/>
          </w:rPr>
          <w:instrText xml:space="preserve"> PAGEREF _Toc424120166 \h </w:instrText>
        </w:r>
        <w:r w:rsidR="00F93072">
          <w:rPr>
            <w:noProof/>
            <w:webHidden/>
          </w:rPr>
        </w:r>
        <w:r w:rsidR="00F93072">
          <w:rPr>
            <w:noProof/>
            <w:webHidden/>
          </w:rPr>
          <w:fldChar w:fldCharType="separate"/>
        </w:r>
        <w:r w:rsidR="008E461B">
          <w:rPr>
            <w:noProof/>
            <w:webHidden/>
          </w:rPr>
          <w:t>5</w:t>
        </w:r>
        <w:r w:rsidR="00F93072">
          <w:rPr>
            <w:noProof/>
            <w:webHidden/>
          </w:rPr>
          <w:fldChar w:fldCharType="end"/>
        </w:r>
      </w:hyperlink>
    </w:p>
    <w:p w14:paraId="1B3CF656" w14:textId="77777777" w:rsidR="00F93072" w:rsidRDefault="00FE6E1E">
      <w:pPr>
        <w:pStyle w:val="TOC1"/>
        <w:tabs>
          <w:tab w:val="left" w:pos="44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en-GB"/>
        </w:rPr>
      </w:pPr>
      <w:hyperlink w:anchor="_Toc424120167" w:history="1">
        <w:r w:rsidR="00F93072" w:rsidRPr="002C139B">
          <w:rPr>
            <w:rStyle w:val="Hyperlink"/>
            <w:noProof/>
          </w:rPr>
          <w:t>3.</w:t>
        </w:r>
        <w:r w:rsidR="00F93072">
          <w:rPr>
            <w:rFonts w:asciiTheme="minorHAnsi" w:eastAsiaTheme="minorEastAsia" w:hAnsiTheme="minorHAnsi"/>
            <w:noProof/>
            <w:sz w:val="22"/>
            <w:lang w:eastAsia="en-GB"/>
          </w:rPr>
          <w:tab/>
        </w:r>
        <w:r w:rsidR="00F93072" w:rsidRPr="002C139B">
          <w:rPr>
            <w:rStyle w:val="Hyperlink"/>
            <w:noProof/>
          </w:rPr>
          <w:t>How to search for a term</w:t>
        </w:r>
        <w:r w:rsidR="00F93072">
          <w:rPr>
            <w:noProof/>
            <w:webHidden/>
          </w:rPr>
          <w:tab/>
        </w:r>
        <w:r w:rsidR="00F93072">
          <w:rPr>
            <w:noProof/>
            <w:webHidden/>
          </w:rPr>
          <w:fldChar w:fldCharType="begin"/>
        </w:r>
        <w:r w:rsidR="00F93072">
          <w:rPr>
            <w:noProof/>
            <w:webHidden/>
          </w:rPr>
          <w:instrText xml:space="preserve"> PAGEREF _Toc424120167 \h </w:instrText>
        </w:r>
        <w:r w:rsidR="00F93072">
          <w:rPr>
            <w:noProof/>
            <w:webHidden/>
          </w:rPr>
        </w:r>
        <w:r w:rsidR="00F93072">
          <w:rPr>
            <w:noProof/>
            <w:webHidden/>
          </w:rPr>
          <w:fldChar w:fldCharType="separate"/>
        </w:r>
        <w:r w:rsidR="008E461B">
          <w:rPr>
            <w:noProof/>
            <w:webHidden/>
          </w:rPr>
          <w:t>7</w:t>
        </w:r>
        <w:r w:rsidR="00F93072">
          <w:rPr>
            <w:noProof/>
            <w:webHidden/>
          </w:rPr>
          <w:fldChar w:fldCharType="end"/>
        </w:r>
      </w:hyperlink>
    </w:p>
    <w:p w14:paraId="0CC2EF54" w14:textId="77777777" w:rsidR="00F93072" w:rsidRDefault="00FE6E1E">
      <w:pPr>
        <w:pStyle w:val="TOC1"/>
        <w:tabs>
          <w:tab w:val="left" w:pos="44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en-GB"/>
        </w:rPr>
      </w:pPr>
      <w:hyperlink w:anchor="_Toc424120168" w:history="1">
        <w:r w:rsidR="00F93072" w:rsidRPr="002C139B">
          <w:rPr>
            <w:rStyle w:val="Hyperlink"/>
            <w:noProof/>
          </w:rPr>
          <w:t>4.</w:t>
        </w:r>
        <w:r w:rsidR="00F93072">
          <w:rPr>
            <w:rFonts w:asciiTheme="minorHAnsi" w:eastAsiaTheme="minorEastAsia" w:hAnsiTheme="minorHAnsi"/>
            <w:noProof/>
            <w:sz w:val="22"/>
            <w:lang w:eastAsia="en-GB"/>
          </w:rPr>
          <w:tab/>
        </w:r>
        <w:r w:rsidR="00F93072" w:rsidRPr="002C139B">
          <w:rPr>
            <w:rStyle w:val="Hyperlink"/>
            <w:noProof/>
          </w:rPr>
          <w:t>Results view</w:t>
        </w:r>
        <w:r w:rsidR="00F93072">
          <w:rPr>
            <w:noProof/>
            <w:webHidden/>
          </w:rPr>
          <w:tab/>
        </w:r>
        <w:r w:rsidR="00F93072">
          <w:rPr>
            <w:noProof/>
            <w:webHidden/>
          </w:rPr>
          <w:fldChar w:fldCharType="begin"/>
        </w:r>
        <w:r w:rsidR="00F93072">
          <w:rPr>
            <w:noProof/>
            <w:webHidden/>
          </w:rPr>
          <w:instrText xml:space="preserve"> PAGEREF _Toc424120168 \h </w:instrText>
        </w:r>
        <w:r w:rsidR="00F93072">
          <w:rPr>
            <w:noProof/>
            <w:webHidden/>
          </w:rPr>
        </w:r>
        <w:r w:rsidR="00F93072">
          <w:rPr>
            <w:noProof/>
            <w:webHidden/>
          </w:rPr>
          <w:fldChar w:fldCharType="separate"/>
        </w:r>
        <w:r w:rsidR="008E461B">
          <w:rPr>
            <w:noProof/>
            <w:webHidden/>
          </w:rPr>
          <w:t>9</w:t>
        </w:r>
        <w:r w:rsidR="00F93072">
          <w:rPr>
            <w:noProof/>
            <w:webHidden/>
          </w:rPr>
          <w:fldChar w:fldCharType="end"/>
        </w:r>
      </w:hyperlink>
    </w:p>
    <w:p w14:paraId="2D6411D4" w14:textId="77777777" w:rsidR="00F93072" w:rsidRDefault="00FE6E1E">
      <w:pPr>
        <w:pStyle w:val="TOC1"/>
        <w:tabs>
          <w:tab w:val="left" w:pos="44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en-GB"/>
        </w:rPr>
      </w:pPr>
      <w:hyperlink w:anchor="_Toc424120169" w:history="1">
        <w:r w:rsidR="00F93072" w:rsidRPr="002C139B">
          <w:rPr>
            <w:rStyle w:val="Hyperlink"/>
            <w:noProof/>
          </w:rPr>
          <w:t>5.</w:t>
        </w:r>
        <w:r w:rsidR="00F93072">
          <w:rPr>
            <w:rFonts w:asciiTheme="minorHAnsi" w:eastAsiaTheme="minorEastAsia" w:hAnsiTheme="minorHAnsi"/>
            <w:noProof/>
            <w:sz w:val="22"/>
            <w:lang w:eastAsia="en-GB"/>
          </w:rPr>
          <w:tab/>
        </w:r>
        <w:r w:rsidR="00F93072" w:rsidRPr="002C139B">
          <w:rPr>
            <w:rStyle w:val="Hyperlink"/>
            <w:noProof/>
          </w:rPr>
          <w:t>Entry Details view</w:t>
        </w:r>
        <w:r w:rsidR="00F93072">
          <w:rPr>
            <w:noProof/>
            <w:webHidden/>
          </w:rPr>
          <w:tab/>
        </w:r>
        <w:r w:rsidR="00F93072">
          <w:rPr>
            <w:noProof/>
            <w:webHidden/>
          </w:rPr>
          <w:fldChar w:fldCharType="begin"/>
        </w:r>
        <w:r w:rsidR="00F93072">
          <w:rPr>
            <w:noProof/>
            <w:webHidden/>
          </w:rPr>
          <w:instrText xml:space="preserve"> PAGEREF _Toc424120169 \h </w:instrText>
        </w:r>
        <w:r w:rsidR="00F93072">
          <w:rPr>
            <w:noProof/>
            <w:webHidden/>
          </w:rPr>
        </w:r>
        <w:r w:rsidR="00F93072">
          <w:rPr>
            <w:noProof/>
            <w:webHidden/>
          </w:rPr>
          <w:fldChar w:fldCharType="separate"/>
        </w:r>
        <w:r w:rsidR="008E461B">
          <w:rPr>
            <w:noProof/>
            <w:webHidden/>
          </w:rPr>
          <w:t>11</w:t>
        </w:r>
        <w:r w:rsidR="00F93072">
          <w:rPr>
            <w:noProof/>
            <w:webHidden/>
          </w:rPr>
          <w:fldChar w:fldCharType="end"/>
        </w:r>
      </w:hyperlink>
    </w:p>
    <w:p w14:paraId="730CC136" w14:textId="77777777" w:rsidR="00F93072" w:rsidRDefault="00FE6E1E">
      <w:pPr>
        <w:pStyle w:val="TOC1"/>
        <w:tabs>
          <w:tab w:val="left" w:pos="44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en-GB"/>
        </w:rPr>
      </w:pPr>
      <w:hyperlink w:anchor="_Toc424120170" w:history="1">
        <w:r w:rsidR="00F93072" w:rsidRPr="002C139B">
          <w:rPr>
            <w:rStyle w:val="Hyperlink"/>
            <w:noProof/>
          </w:rPr>
          <w:t>6.</w:t>
        </w:r>
        <w:r w:rsidR="00F93072">
          <w:rPr>
            <w:rFonts w:asciiTheme="minorHAnsi" w:eastAsiaTheme="minorEastAsia" w:hAnsiTheme="minorHAnsi"/>
            <w:noProof/>
            <w:sz w:val="22"/>
            <w:lang w:eastAsia="en-GB"/>
          </w:rPr>
          <w:tab/>
        </w:r>
        <w:r w:rsidR="00F93072" w:rsidRPr="002C139B">
          <w:rPr>
            <w:rStyle w:val="Hyperlink"/>
            <w:noProof/>
          </w:rPr>
          <w:t>Names of Countries (NOCS)</w:t>
        </w:r>
        <w:r w:rsidR="00F93072">
          <w:rPr>
            <w:noProof/>
            <w:webHidden/>
          </w:rPr>
          <w:tab/>
        </w:r>
        <w:r w:rsidR="00F93072">
          <w:rPr>
            <w:noProof/>
            <w:webHidden/>
          </w:rPr>
          <w:fldChar w:fldCharType="begin"/>
        </w:r>
        <w:r w:rsidR="00F93072">
          <w:rPr>
            <w:noProof/>
            <w:webHidden/>
          </w:rPr>
          <w:instrText xml:space="preserve"> PAGEREF _Toc424120170 \h </w:instrText>
        </w:r>
        <w:r w:rsidR="00F93072">
          <w:rPr>
            <w:noProof/>
            <w:webHidden/>
          </w:rPr>
        </w:r>
        <w:r w:rsidR="00F93072">
          <w:rPr>
            <w:noProof/>
            <w:webHidden/>
          </w:rPr>
          <w:fldChar w:fldCharType="separate"/>
        </w:r>
        <w:r w:rsidR="008E461B">
          <w:rPr>
            <w:noProof/>
            <w:webHidden/>
          </w:rPr>
          <w:t>14</w:t>
        </w:r>
        <w:r w:rsidR="00F93072">
          <w:rPr>
            <w:noProof/>
            <w:webHidden/>
          </w:rPr>
          <w:fldChar w:fldCharType="end"/>
        </w:r>
      </w:hyperlink>
    </w:p>
    <w:p w14:paraId="4B5D3498" w14:textId="77777777" w:rsidR="00F93072" w:rsidRDefault="00FE6E1E">
      <w:pPr>
        <w:pStyle w:val="TOC1"/>
        <w:tabs>
          <w:tab w:val="left" w:pos="44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en-GB"/>
        </w:rPr>
      </w:pPr>
      <w:hyperlink w:anchor="_Toc424120171" w:history="1">
        <w:r w:rsidR="00F93072" w:rsidRPr="002C139B">
          <w:rPr>
            <w:rStyle w:val="Hyperlink"/>
            <w:noProof/>
          </w:rPr>
          <w:t>7.</w:t>
        </w:r>
        <w:r w:rsidR="00F93072">
          <w:rPr>
            <w:rFonts w:asciiTheme="minorHAnsi" w:eastAsiaTheme="minorEastAsia" w:hAnsiTheme="minorHAnsi"/>
            <w:noProof/>
            <w:sz w:val="22"/>
            <w:lang w:eastAsia="en-GB"/>
          </w:rPr>
          <w:tab/>
        </w:r>
        <w:r w:rsidR="00F93072" w:rsidRPr="002C139B">
          <w:rPr>
            <w:rStyle w:val="Hyperlink"/>
            <w:noProof/>
          </w:rPr>
          <w:t>FAQ (Frequently Asked Questions)</w:t>
        </w:r>
        <w:r w:rsidR="00F93072">
          <w:rPr>
            <w:noProof/>
            <w:webHidden/>
          </w:rPr>
          <w:tab/>
        </w:r>
        <w:r w:rsidR="00F93072">
          <w:rPr>
            <w:noProof/>
            <w:webHidden/>
          </w:rPr>
          <w:fldChar w:fldCharType="begin"/>
        </w:r>
        <w:r w:rsidR="00F93072">
          <w:rPr>
            <w:noProof/>
            <w:webHidden/>
          </w:rPr>
          <w:instrText xml:space="preserve"> PAGEREF _Toc424120171 \h </w:instrText>
        </w:r>
        <w:r w:rsidR="00F93072">
          <w:rPr>
            <w:noProof/>
            <w:webHidden/>
          </w:rPr>
        </w:r>
        <w:r w:rsidR="00F93072">
          <w:rPr>
            <w:noProof/>
            <w:webHidden/>
          </w:rPr>
          <w:fldChar w:fldCharType="separate"/>
        </w:r>
        <w:r w:rsidR="008E461B">
          <w:rPr>
            <w:noProof/>
            <w:webHidden/>
          </w:rPr>
          <w:t>15</w:t>
        </w:r>
        <w:r w:rsidR="00F93072">
          <w:rPr>
            <w:noProof/>
            <w:webHidden/>
          </w:rPr>
          <w:fldChar w:fldCharType="end"/>
        </w:r>
      </w:hyperlink>
    </w:p>
    <w:p w14:paraId="51B78E59" w14:textId="77777777" w:rsidR="00F93072" w:rsidRDefault="00FE6E1E">
      <w:pPr>
        <w:pStyle w:val="TOC1"/>
        <w:tabs>
          <w:tab w:val="left" w:pos="44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en-GB"/>
        </w:rPr>
      </w:pPr>
      <w:hyperlink w:anchor="_Toc424120172" w:history="1">
        <w:r w:rsidR="00F93072" w:rsidRPr="002C139B">
          <w:rPr>
            <w:rStyle w:val="Hyperlink"/>
            <w:noProof/>
          </w:rPr>
          <w:t>8.</w:t>
        </w:r>
        <w:r w:rsidR="00F93072">
          <w:rPr>
            <w:rFonts w:asciiTheme="minorHAnsi" w:eastAsiaTheme="minorEastAsia" w:hAnsiTheme="minorHAnsi"/>
            <w:noProof/>
            <w:sz w:val="22"/>
            <w:lang w:eastAsia="en-GB"/>
          </w:rPr>
          <w:tab/>
        </w:r>
        <w:r w:rsidR="00F93072" w:rsidRPr="002C139B">
          <w:rPr>
            <w:rStyle w:val="Hyperlink"/>
            <w:noProof/>
          </w:rPr>
          <w:t>Contact</w:t>
        </w:r>
        <w:r w:rsidR="00F93072">
          <w:rPr>
            <w:noProof/>
            <w:webHidden/>
          </w:rPr>
          <w:tab/>
        </w:r>
        <w:r w:rsidR="00F93072">
          <w:rPr>
            <w:noProof/>
            <w:webHidden/>
          </w:rPr>
          <w:fldChar w:fldCharType="begin"/>
        </w:r>
        <w:r w:rsidR="00F93072">
          <w:rPr>
            <w:noProof/>
            <w:webHidden/>
          </w:rPr>
          <w:instrText xml:space="preserve"> PAGEREF _Toc424120172 \h </w:instrText>
        </w:r>
        <w:r w:rsidR="00F93072">
          <w:rPr>
            <w:noProof/>
            <w:webHidden/>
          </w:rPr>
        </w:r>
        <w:r w:rsidR="00F93072">
          <w:rPr>
            <w:noProof/>
            <w:webHidden/>
          </w:rPr>
          <w:fldChar w:fldCharType="separate"/>
        </w:r>
        <w:r w:rsidR="008E461B">
          <w:rPr>
            <w:noProof/>
            <w:webHidden/>
          </w:rPr>
          <w:t>16</w:t>
        </w:r>
        <w:r w:rsidR="00F93072">
          <w:rPr>
            <w:noProof/>
            <w:webHidden/>
          </w:rPr>
          <w:fldChar w:fldCharType="end"/>
        </w:r>
      </w:hyperlink>
    </w:p>
    <w:p w14:paraId="09DCD217" w14:textId="77777777" w:rsidR="00670A64" w:rsidRDefault="00D80896" w:rsidP="00F07EFD">
      <w:pPr>
        <w:jc w:val="both"/>
        <w:rPr>
          <w:lang w:val="en-US"/>
        </w:rPr>
      </w:pPr>
      <w:r>
        <w:rPr>
          <w:lang w:val="en-US"/>
        </w:rPr>
        <w:fldChar w:fldCharType="end"/>
      </w:r>
    </w:p>
    <w:p w14:paraId="77746317" w14:textId="77777777" w:rsidR="00670A64" w:rsidRDefault="00670A64" w:rsidP="00F07EFD">
      <w:pPr>
        <w:jc w:val="both"/>
        <w:rPr>
          <w:lang w:val="en-US"/>
        </w:rPr>
      </w:pPr>
    </w:p>
    <w:p w14:paraId="470A6609" w14:textId="77777777" w:rsidR="00684DFE" w:rsidRDefault="00684DFE" w:rsidP="00F07EFD">
      <w:pPr>
        <w:rPr>
          <w:lang w:val="en-US"/>
        </w:rPr>
      </w:pPr>
    </w:p>
    <w:p w14:paraId="74F94AB2" w14:textId="77777777" w:rsidR="00684DFE" w:rsidRDefault="00684DFE" w:rsidP="00F07EFD">
      <w:pPr>
        <w:rPr>
          <w:lang w:val="en-US"/>
        </w:rPr>
      </w:pPr>
    </w:p>
    <w:p w14:paraId="1AB3904B" w14:textId="77777777" w:rsidR="00655165" w:rsidRPr="00655165" w:rsidRDefault="00655165" w:rsidP="00F07EFD">
      <w:pPr>
        <w:jc w:val="both"/>
      </w:pPr>
    </w:p>
    <w:p w14:paraId="75B34A03" w14:textId="77777777" w:rsidR="00684DFE" w:rsidRPr="007C7C5A" w:rsidRDefault="00684DFE" w:rsidP="00F07EFD">
      <w:pPr>
        <w:jc w:val="both"/>
      </w:pPr>
    </w:p>
    <w:p w14:paraId="7A2B3AD7" w14:textId="77777777" w:rsidR="00936FF0" w:rsidRDefault="00936FF0" w:rsidP="00F07EFD">
      <w:pPr>
        <w:rPr>
          <w:lang w:val="en-US"/>
        </w:rPr>
      </w:pPr>
      <w:r>
        <w:rPr>
          <w:lang w:val="en-US"/>
        </w:rPr>
        <w:br w:type="page"/>
      </w:r>
    </w:p>
    <w:p w14:paraId="677D3DB8" w14:textId="77777777" w:rsidR="00671D68" w:rsidRPr="00670A64" w:rsidRDefault="005D748E" w:rsidP="00670A64">
      <w:pPr>
        <w:pStyle w:val="FAOTERMtitle"/>
      </w:pPr>
      <w:bookmarkStart w:id="1" w:name="_Toc424120165"/>
      <w:r w:rsidRPr="00670A64">
        <w:lastRenderedPageBreak/>
        <w:t>Introduction</w:t>
      </w:r>
      <w:r>
        <w:t xml:space="preserve"> to the</w:t>
      </w:r>
      <w:r w:rsidRPr="00670A64">
        <w:t xml:space="preserve"> </w:t>
      </w:r>
      <w:r w:rsidR="00A53A71" w:rsidRPr="00670A64">
        <w:t xml:space="preserve">FAO </w:t>
      </w:r>
      <w:r w:rsidR="00215B49">
        <w:t>Term Portal</w:t>
      </w:r>
      <w:bookmarkEnd w:id="1"/>
      <w:r w:rsidR="00A53A71" w:rsidRPr="00670A64">
        <w:t xml:space="preserve"> </w:t>
      </w:r>
    </w:p>
    <w:p w14:paraId="4AB5A02C" w14:textId="5A349DEA" w:rsidR="00F919A8" w:rsidRDefault="007C7C5A" w:rsidP="00CC7676">
      <w:pPr>
        <w:ind w:left="360"/>
        <w:jc w:val="both"/>
      </w:pPr>
      <w:r>
        <w:rPr>
          <w:lang w:val="en-US"/>
        </w:rPr>
        <w:t>As</w:t>
      </w:r>
      <w:r w:rsidRPr="007C7C5A">
        <w:t xml:space="preserve"> a multilingual organization</w:t>
      </w:r>
      <w:r>
        <w:t>,</w:t>
      </w:r>
      <w:r w:rsidRPr="007C7C5A">
        <w:t xml:space="preserve"> </w:t>
      </w:r>
      <w:r>
        <w:t>FAO</w:t>
      </w:r>
      <w:r w:rsidRPr="007C7C5A">
        <w:t xml:space="preserve"> </w:t>
      </w:r>
      <w:r w:rsidR="007B7EB3">
        <w:t xml:space="preserve">owns </w:t>
      </w:r>
      <w:r w:rsidRPr="007C7C5A">
        <w:t xml:space="preserve">a </w:t>
      </w:r>
      <w:r w:rsidR="00215B49">
        <w:t>Term Portal</w:t>
      </w:r>
      <w:r w:rsidRPr="007C7C5A">
        <w:t xml:space="preserve"> </w:t>
      </w:r>
      <w:r w:rsidR="007B7EB3">
        <w:t xml:space="preserve">that allows </w:t>
      </w:r>
      <w:r w:rsidRPr="007C7C5A">
        <w:t>to create, store, manage and maintain concepts, terms and definitions</w:t>
      </w:r>
      <w:r>
        <w:t xml:space="preserve"> in order to assure terminology </w:t>
      </w:r>
      <w:r w:rsidRPr="007C7C5A">
        <w:t>standardization</w:t>
      </w:r>
      <w:r>
        <w:t xml:space="preserve"> </w:t>
      </w:r>
      <w:r w:rsidRPr="007C7C5A">
        <w:t>with</w:t>
      </w:r>
      <w:r>
        <w:t>in</w:t>
      </w:r>
      <w:r w:rsidRPr="007C7C5A">
        <w:t xml:space="preserve"> a large number of subjects in all the FAO </w:t>
      </w:r>
      <w:r w:rsidR="002217FA">
        <w:t xml:space="preserve">official </w:t>
      </w:r>
      <w:r w:rsidRPr="007C7C5A">
        <w:t>languages</w:t>
      </w:r>
      <w:r>
        <w:t xml:space="preserve"> – </w:t>
      </w:r>
      <w:r w:rsidRPr="007C7C5A">
        <w:t xml:space="preserve">Arabic, English, Spanish, French, Russian and Chinese, </w:t>
      </w:r>
      <w:r w:rsidR="00526353">
        <w:t>as well as</w:t>
      </w:r>
      <w:r w:rsidR="007E3C5E" w:rsidRPr="007C7C5A">
        <w:t xml:space="preserve"> </w:t>
      </w:r>
      <w:r w:rsidRPr="007C7C5A">
        <w:t>some Italian</w:t>
      </w:r>
      <w:r w:rsidR="007E3C5E">
        <w:t>, Portuguese, German, Korean</w:t>
      </w:r>
      <w:r w:rsidRPr="007C7C5A">
        <w:t xml:space="preserve"> and also Scientific Names for plants and aquatic species</w:t>
      </w:r>
      <w:r>
        <w:t>.</w:t>
      </w:r>
      <w:r w:rsidRPr="007C7C5A">
        <w:t xml:space="preserve"> The idea</w:t>
      </w:r>
      <w:r>
        <w:t xml:space="preserve"> behind the creation of the </w:t>
      </w:r>
      <w:r w:rsidR="00215B49">
        <w:t>Term Portal</w:t>
      </w:r>
      <w:r w:rsidRPr="007C7C5A">
        <w:t xml:space="preserve"> is to offer a container </w:t>
      </w:r>
      <w:r w:rsidR="002217FA">
        <w:t>and a</w:t>
      </w:r>
      <w:r w:rsidRPr="007C7C5A">
        <w:t xml:space="preserve"> one-stop-portal for searching </w:t>
      </w:r>
      <w:r w:rsidR="002217FA">
        <w:t xml:space="preserve">in </w:t>
      </w:r>
      <w:r w:rsidRPr="007C7C5A">
        <w:t xml:space="preserve">all glossaries. </w:t>
      </w:r>
    </w:p>
    <w:p w14:paraId="34CE9A24" w14:textId="3AB6F5F5" w:rsidR="00F919A8" w:rsidRPr="00F919A8" w:rsidRDefault="00F919A8" w:rsidP="00CC7676">
      <w:pPr>
        <w:ind w:left="360"/>
        <w:jc w:val="both"/>
      </w:pPr>
      <w:r w:rsidRPr="00F919A8">
        <w:t>FAO pays particular attention to enhanc</w:t>
      </w:r>
      <w:r w:rsidR="002217FA">
        <w:t>ing</w:t>
      </w:r>
      <w:r w:rsidRPr="00F919A8">
        <w:t xml:space="preserve"> language use and to standardiz</w:t>
      </w:r>
      <w:r w:rsidR="002217FA">
        <w:t>ing</w:t>
      </w:r>
      <w:r w:rsidRPr="00F919A8">
        <w:t xml:space="preserve"> technical terminology for its meetings, documentation and publications. It also promotes standard best practices for terminology management and storage, facilitating growth, interoperability and exchange.</w:t>
      </w:r>
      <w:r>
        <w:t xml:space="preserve"> </w:t>
      </w:r>
      <w:r w:rsidRPr="00F919A8">
        <w:t xml:space="preserve">The FAO </w:t>
      </w:r>
      <w:r w:rsidR="000C5233">
        <w:t xml:space="preserve">terminology </w:t>
      </w:r>
      <w:r w:rsidRPr="00F919A8">
        <w:t xml:space="preserve">as a whole is contained in the FAOTERM database </w:t>
      </w:r>
      <w:r w:rsidR="00A8232A">
        <w:t xml:space="preserve">and is </w:t>
      </w:r>
      <w:r w:rsidRPr="00F919A8">
        <w:t>managed by the Meeting Programming and Documentation Service (CPAM).</w:t>
      </w:r>
    </w:p>
    <w:p w14:paraId="74FC2EF7" w14:textId="71639387" w:rsidR="004E69CD" w:rsidRDefault="00142606" w:rsidP="00CC7676">
      <w:pPr>
        <w:ind w:left="360"/>
        <w:jc w:val="both"/>
      </w:pPr>
      <w:r>
        <w:t xml:space="preserve">Upgraded in October 2014 </w:t>
      </w:r>
      <w:r w:rsidRPr="00C06B5A">
        <w:t xml:space="preserve">to </w:t>
      </w:r>
      <w:r w:rsidR="00071E8F">
        <w:t>become</w:t>
      </w:r>
      <w:r w:rsidRPr="00C06B5A">
        <w:t xml:space="preserve"> more user-friendly </w:t>
      </w:r>
      <w:r>
        <w:t xml:space="preserve">and </w:t>
      </w:r>
      <w:r w:rsidRPr="00C06B5A">
        <w:t>faster</w:t>
      </w:r>
      <w:r>
        <w:t>, t</w:t>
      </w:r>
      <w:r w:rsidRPr="007C7C5A">
        <w:t xml:space="preserve">he </w:t>
      </w:r>
      <w:r w:rsidR="00215B49">
        <w:t>Term Portal</w:t>
      </w:r>
      <w:r w:rsidRPr="007C7C5A">
        <w:t xml:space="preserve"> </w:t>
      </w:r>
      <w:r>
        <w:t>has  been conceived as</w:t>
      </w:r>
      <w:r w:rsidRPr="007C7C5A">
        <w:t xml:space="preserve"> </w:t>
      </w:r>
      <w:r>
        <w:t xml:space="preserve">a </w:t>
      </w:r>
      <w:r w:rsidRPr="007C7C5A">
        <w:t xml:space="preserve">single search window for </w:t>
      </w:r>
      <w:r>
        <w:t xml:space="preserve">databases (FAOTERM, our historical database, </w:t>
      </w:r>
      <w:r w:rsidR="00A02783">
        <w:t xml:space="preserve">and </w:t>
      </w:r>
      <w:r>
        <w:t xml:space="preserve">NOCS, the Names of </w:t>
      </w:r>
      <w:r w:rsidRPr="00C06B5A">
        <w:t>countries database</w:t>
      </w:r>
      <w:r>
        <w:t xml:space="preserve">) and </w:t>
      </w:r>
      <w:r w:rsidR="00375471">
        <w:t>collections</w:t>
      </w:r>
      <w:r w:rsidR="004E69CD" w:rsidRPr="007C7C5A">
        <w:t>, in one or several languages</w:t>
      </w:r>
      <w:r w:rsidR="00A02783">
        <w:t>,</w:t>
      </w:r>
      <w:r w:rsidR="004E69CD" w:rsidRPr="007C7C5A">
        <w:t xml:space="preserve"> </w:t>
      </w:r>
      <w:r w:rsidR="00375471">
        <w:t xml:space="preserve">of </w:t>
      </w:r>
      <w:r w:rsidR="004E69CD">
        <w:t>different subjects (such as</w:t>
      </w:r>
      <w:r w:rsidR="004E69CD" w:rsidRPr="007C7C5A">
        <w:t xml:space="preserve"> agricultural sciences, nutrition, biotechnology, fisheries, forestry, food safety, etc.</w:t>
      </w:r>
      <w:r w:rsidR="004E69CD">
        <w:t>).</w:t>
      </w:r>
    </w:p>
    <w:p w14:paraId="09A2BC69" w14:textId="763E1A3D" w:rsidR="00671D68" w:rsidRDefault="00E058B2" w:rsidP="00CC7676">
      <w:pPr>
        <w:ind w:left="360"/>
        <w:jc w:val="both"/>
        <w:rPr>
          <w:lang w:val="en-US"/>
        </w:rPr>
      </w:pPr>
      <w:r>
        <w:t xml:space="preserve">In addition, </w:t>
      </w:r>
      <w:r w:rsidR="005D748E">
        <w:t xml:space="preserve">the </w:t>
      </w:r>
      <w:r w:rsidR="00E11A4B" w:rsidRPr="00F919A8">
        <w:t xml:space="preserve">FAO </w:t>
      </w:r>
      <w:r w:rsidR="00375471">
        <w:t>t</w:t>
      </w:r>
      <w:r w:rsidR="00654385" w:rsidRPr="007C7C5A">
        <w:t>echnical Divisions often need to create glossaries</w:t>
      </w:r>
      <w:r w:rsidR="00A02783">
        <w:t>,</w:t>
      </w:r>
      <w:r w:rsidR="00654385" w:rsidRPr="007C7C5A">
        <w:t xml:space="preserve"> specific to their fields of activity</w:t>
      </w:r>
      <w:r w:rsidR="00A02783">
        <w:t xml:space="preserve">, </w:t>
      </w:r>
      <w:r w:rsidR="00654385" w:rsidRPr="007C7C5A">
        <w:t>to ensure the harmonization of the linguistic information, its consistency and reliability</w:t>
      </w:r>
      <w:r w:rsidR="00964C44">
        <w:t xml:space="preserve">, and </w:t>
      </w:r>
      <w:r w:rsidR="00654385" w:rsidRPr="007C7C5A">
        <w:t xml:space="preserve">to coordinate, maintain and share the existing linguistic resources </w:t>
      </w:r>
      <w:r w:rsidR="00964C44">
        <w:t>while</w:t>
      </w:r>
      <w:r w:rsidR="00654385" w:rsidRPr="007C7C5A">
        <w:t xml:space="preserve"> foster</w:t>
      </w:r>
      <w:r w:rsidR="00964C44">
        <w:t>ing</w:t>
      </w:r>
      <w:r w:rsidR="00654385" w:rsidRPr="007C7C5A">
        <w:t xml:space="preserve"> the development of new ones.</w:t>
      </w:r>
      <w:r w:rsidR="00654385">
        <w:t xml:space="preserve"> </w:t>
      </w:r>
      <w:r w:rsidR="00A02783">
        <w:t>Therefore, s</w:t>
      </w:r>
      <w:r w:rsidR="00F919A8" w:rsidRPr="00F919A8">
        <w:t>everal thematic glossaries have</w:t>
      </w:r>
      <w:r w:rsidR="00A02783">
        <w:t xml:space="preserve"> </w:t>
      </w:r>
      <w:r w:rsidR="00F919A8" w:rsidRPr="00F919A8">
        <w:t>been developed</w:t>
      </w:r>
      <w:r w:rsidR="001276E0">
        <w:t>,</w:t>
      </w:r>
      <w:r w:rsidR="00F919A8" w:rsidRPr="00F919A8">
        <w:t xml:space="preserve"> in close collaboration with the relevant </w:t>
      </w:r>
      <w:r w:rsidR="00BA1C20">
        <w:t>t</w:t>
      </w:r>
      <w:r w:rsidR="00F919A8" w:rsidRPr="00F919A8">
        <w:t>echnical Divisions</w:t>
      </w:r>
      <w:r w:rsidR="001276E0">
        <w:t>,</w:t>
      </w:r>
      <w:r w:rsidR="00654385">
        <w:t xml:space="preserve"> and</w:t>
      </w:r>
      <w:r w:rsidR="00A02783">
        <w:t xml:space="preserve"> </w:t>
      </w:r>
      <w:r w:rsidR="00F919A8" w:rsidRPr="00F919A8">
        <w:t xml:space="preserve">present core concepts of common interest among </w:t>
      </w:r>
      <w:r w:rsidR="00654385">
        <w:t xml:space="preserve">technical experts and linguists. Glossaries </w:t>
      </w:r>
      <w:r w:rsidR="00F919A8" w:rsidRPr="00F919A8">
        <w:t xml:space="preserve">are jointly maintained by the Language Support Group in CPAM and the </w:t>
      </w:r>
      <w:r w:rsidR="00BA1C20">
        <w:t xml:space="preserve">concerned </w:t>
      </w:r>
      <w:r w:rsidR="00F919A8" w:rsidRPr="00F919A8">
        <w:t xml:space="preserve">FAO </w:t>
      </w:r>
      <w:r w:rsidR="00BA1C20">
        <w:t>t</w:t>
      </w:r>
      <w:r w:rsidR="00F919A8" w:rsidRPr="00F919A8">
        <w:t>echnical Division.</w:t>
      </w:r>
      <w:r w:rsidR="00F919A8">
        <w:t xml:space="preserve"> </w:t>
      </w:r>
    </w:p>
    <w:p w14:paraId="4322B33A" w14:textId="2E7C76A2" w:rsidR="007C7C5A" w:rsidRPr="007C7C5A" w:rsidRDefault="008B420B" w:rsidP="00CC7676">
      <w:pPr>
        <w:ind w:left="360"/>
        <w:jc w:val="both"/>
      </w:pPr>
      <w:r>
        <w:t xml:space="preserve">The terminological development of the </w:t>
      </w:r>
      <w:r w:rsidR="00215B49">
        <w:t>Term Portal</w:t>
      </w:r>
      <w:r>
        <w:t xml:space="preserve"> involves various activities, among which the screening of </w:t>
      </w:r>
      <w:r w:rsidR="007C7C5A" w:rsidRPr="007C7C5A">
        <w:t>FAO meeting documentation and major publications</w:t>
      </w:r>
      <w:r w:rsidR="001276E0">
        <w:t>,</w:t>
      </w:r>
      <w:r w:rsidR="007C7C5A" w:rsidRPr="007C7C5A">
        <w:t xml:space="preserve"> for the retrieval of terminology concepts useful for all users. The process of developing terminology includes the following steps:</w:t>
      </w:r>
    </w:p>
    <w:p w14:paraId="2542A2EC" w14:textId="77777777" w:rsidR="007C7C5A" w:rsidRPr="007C7C5A" w:rsidRDefault="007C7C5A" w:rsidP="00466CE0">
      <w:pPr>
        <w:numPr>
          <w:ilvl w:val="0"/>
          <w:numId w:val="3"/>
        </w:numPr>
        <w:spacing w:after="0"/>
        <w:ind w:left="714" w:hanging="357"/>
        <w:jc w:val="both"/>
      </w:pPr>
      <w:r w:rsidRPr="007C7C5A">
        <w:t>identification of texts and corpora</w:t>
      </w:r>
    </w:p>
    <w:p w14:paraId="0870EBF7" w14:textId="77777777" w:rsidR="007C7C5A" w:rsidRPr="007C7C5A" w:rsidRDefault="007C7C5A" w:rsidP="00466CE0">
      <w:pPr>
        <w:numPr>
          <w:ilvl w:val="0"/>
          <w:numId w:val="3"/>
        </w:numPr>
        <w:spacing w:after="0"/>
        <w:ind w:left="714" w:hanging="357"/>
        <w:jc w:val="both"/>
      </w:pPr>
      <w:r w:rsidRPr="007C7C5A">
        <w:t>term extraction methodology</w:t>
      </w:r>
    </w:p>
    <w:p w14:paraId="6F1906FE" w14:textId="77777777" w:rsidR="007C7C5A" w:rsidRPr="007C7C5A" w:rsidRDefault="007C7C5A" w:rsidP="00466CE0">
      <w:pPr>
        <w:numPr>
          <w:ilvl w:val="0"/>
          <w:numId w:val="3"/>
        </w:numPr>
        <w:spacing w:after="0"/>
        <w:ind w:left="714" w:hanging="357"/>
        <w:jc w:val="both"/>
      </w:pPr>
      <w:r w:rsidRPr="007C7C5A">
        <w:t>comparative analysis of concepts</w:t>
      </w:r>
    </w:p>
    <w:p w14:paraId="2E2E3B2E" w14:textId="64467D3F" w:rsidR="007C7C5A" w:rsidRPr="007C7C5A" w:rsidRDefault="007C7C5A" w:rsidP="00466CE0">
      <w:pPr>
        <w:numPr>
          <w:ilvl w:val="0"/>
          <w:numId w:val="3"/>
        </w:numPr>
        <w:spacing w:after="0"/>
        <w:ind w:left="714" w:hanging="357"/>
        <w:jc w:val="both"/>
      </w:pPr>
      <w:r w:rsidRPr="007C7C5A">
        <w:t>collaborative terminology - inclusion of all stakeholders: linguists, terminologists, technical experts</w:t>
      </w:r>
      <w:r w:rsidR="003D23A3">
        <w:t xml:space="preserve">; </w:t>
      </w:r>
      <w:r w:rsidR="006464F8" w:rsidRPr="006464F8">
        <w:t>proposal</w:t>
      </w:r>
      <w:r w:rsidR="006464F8">
        <w:t>s</w:t>
      </w:r>
      <w:r w:rsidR="003D23A3" w:rsidRPr="006464F8">
        <w:t xml:space="preserve"> of terms </w:t>
      </w:r>
      <w:r w:rsidR="00F11AE6">
        <w:t>from</w:t>
      </w:r>
      <w:r w:rsidR="00F11AE6" w:rsidRPr="006464F8">
        <w:t xml:space="preserve"> </w:t>
      </w:r>
      <w:r w:rsidR="003D23A3" w:rsidRPr="006464F8">
        <w:t>user</w:t>
      </w:r>
      <w:r w:rsidR="00F11AE6">
        <w:t>s’</w:t>
      </w:r>
      <w:r w:rsidR="003D23A3" w:rsidRPr="006464F8">
        <w:t xml:space="preserve"> feedback</w:t>
      </w:r>
    </w:p>
    <w:p w14:paraId="3EA125C2" w14:textId="77777777" w:rsidR="007C7C5A" w:rsidRPr="007C7C5A" w:rsidRDefault="007C7C5A" w:rsidP="00466CE0">
      <w:pPr>
        <w:numPr>
          <w:ilvl w:val="0"/>
          <w:numId w:val="3"/>
        </w:numPr>
        <w:spacing w:after="0"/>
        <w:ind w:left="714" w:hanging="357"/>
        <w:jc w:val="both"/>
      </w:pPr>
      <w:r w:rsidRPr="007C7C5A">
        <w:t>research of equivalents in all FAO languages</w:t>
      </w:r>
    </w:p>
    <w:p w14:paraId="47325958" w14:textId="77777777" w:rsidR="007C7C5A" w:rsidRPr="007C7C5A" w:rsidRDefault="007C7C5A" w:rsidP="00466CE0">
      <w:pPr>
        <w:numPr>
          <w:ilvl w:val="0"/>
          <w:numId w:val="3"/>
        </w:numPr>
        <w:spacing w:after="0"/>
        <w:ind w:left="714" w:hanging="357"/>
        <w:jc w:val="both"/>
      </w:pPr>
      <w:r w:rsidRPr="007C7C5A">
        <w:t>terminography/terminology methodology - building the records</w:t>
      </w:r>
    </w:p>
    <w:p w14:paraId="719A64F3" w14:textId="50A3BAC3" w:rsidR="007C7C5A" w:rsidRPr="007C7C5A" w:rsidRDefault="007C7C5A" w:rsidP="00466CE0">
      <w:pPr>
        <w:numPr>
          <w:ilvl w:val="0"/>
          <w:numId w:val="3"/>
        </w:numPr>
        <w:spacing w:after="0"/>
        <w:ind w:left="714" w:hanging="357"/>
        <w:jc w:val="both"/>
      </w:pPr>
      <w:r w:rsidRPr="007C7C5A">
        <w:t>validation of terminology in all languages</w:t>
      </w:r>
      <w:r w:rsidR="00F11AE6">
        <w:t xml:space="preserve"> (through a triple-validator system)</w:t>
      </w:r>
    </w:p>
    <w:p w14:paraId="4B1FB244" w14:textId="7F3FD73D" w:rsidR="00D86F70" w:rsidRPr="00C06B5A" w:rsidRDefault="007C7C5A" w:rsidP="00F07EFD">
      <w:pPr>
        <w:numPr>
          <w:ilvl w:val="0"/>
          <w:numId w:val="3"/>
        </w:numPr>
        <w:spacing w:after="0"/>
        <w:ind w:left="714" w:hanging="357"/>
        <w:jc w:val="both"/>
      </w:pPr>
      <w:r w:rsidRPr="007C7C5A">
        <w:t xml:space="preserve">developing term records in accordance with </w:t>
      </w:r>
      <w:r w:rsidR="0034592C">
        <w:t xml:space="preserve">ISO standards and </w:t>
      </w:r>
      <w:r w:rsidRPr="007C7C5A">
        <w:t>good practices</w:t>
      </w:r>
      <w:r w:rsidR="000618C0">
        <w:t>.</w:t>
      </w:r>
      <w:r w:rsidRPr="007C7C5A">
        <w:t xml:space="preserve"> </w:t>
      </w:r>
      <w:r w:rsidR="008866DF">
        <w:br w:type="page"/>
      </w:r>
    </w:p>
    <w:p w14:paraId="1A06BB70" w14:textId="77777777" w:rsidR="008866DF" w:rsidRPr="00071745" w:rsidRDefault="005D748E" w:rsidP="00670A64">
      <w:pPr>
        <w:pStyle w:val="FAOTERMtitle"/>
      </w:pPr>
      <w:bookmarkStart w:id="2" w:name="_Toc424120166"/>
      <w:r w:rsidRPr="00071745">
        <w:lastRenderedPageBreak/>
        <w:t>Home Page description</w:t>
      </w:r>
      <w:bookmarkEnd w:id="2"/>
    </w:p>
    <w:p w14:paraId="0F517E46" w14:textId="6521D101" w:rsidR="00575E69" w:rsidRDefault="00075CAF" w:rsidP="00CC7676">
      <w:pPr>
        <w:ind w:left="360"/>
        <w:jc w:val="both"/>
      </w:pPr>
      <w:r>
        <w:t xml:space="preserve">The FAO </w:t>
      </w:r>
      <w:r w:rsidR="00215B49">
        <w:t>Term Portal</w:t>
      </w:r>
      <w:r>
        <w:t xml:space="preserve"> </w:t>
      </w:r>
      <w:r w:rsidR="00FC2831">
        <w:t>h</w:t>
      </w:r>
      <w:r>
        <w:t xml:space="preserve">ome page </w:t>
      </w:r>
      <w:r w:rsidR="002B74DE">
        <w:t>provides</w:t>
      </w:r>
      <w:r>
        <w:t xml:space="preserve"> you </w:t>
      </w:r>
      <w:r w:rsidR="005D748E">
        <w:t xml:space="preserve">with </w:t>
      </w:r>
      <w:r>
        <w:t xml:space="preserve">a number of tools you may wish to use in order to </w:t>
      </w:r>
      <w:r w:rsidR="002B74DE">
        <w:t xml:space="preserve">look up for existing terminology, suggest new terminology, </w:t>
      </w:r>
      <w:r w:rsidR="00526353">
        <w:t xml:space="preserve">and </w:t>
      </w:r>
      <w:r w:rsidR="002B74DE">
        <w:t xml:space="preserve">be up-to-date with the latest news on the terminology portal and with new term additions. </w:t>
      </w:r>
    </w:p>
    <w:p w14:paraId="4465FAF4" w14:textId="2EAF0C17" w:rsidR="00575E69" w:rsidRDefault="002B74DE" w:rsidP="00CC7676">
      <w:pPr>
        <w:ind w:left="360"/>
        <w:jc w:val="both"/>
      </w:pPr>
      <w:r>
        <w:t xml:space="preserve">This is how the </w:t>
      </w:r>
      <w:r w:rsidR="00215B49">
        <w:t>Term Portal</w:t>
      </w:r>
      <w:r>
        <w:t xml:space="preserve"> </w:t>
      </w:r>
      <w:r w:rsidR="00FC2831">
        <w:t>h</w:t>
      </w:r>
      <w:r>
        <w:t>ome page looks like:</w:t>
      </w:r>
    </w:p>
    <w:p w14:paraId="17592CF9" w14:textId="77777777" w:rsidR="008D6F7A" w:rsidRDefault="00FC47F1" w:rsidP="00F07EFD">
      <w:pPr>
        <w:jc w:val="center"/>
      </w:pPr>
      <w:r>
        <w:rPr>
          <w:noProof/>
          <w:lang w:val="en-US"/>
        </w:rPr>
        <w:drawing>
          <wp:inline distT="0" distB="0" distL="0" distR="0" wp14:anchorId="72EEDC17" wp14:editId="230223C7">
            <wp:extent cx="4663178" cy="5029200"/>
            <wp:effectExtent l="0" t="0" r="444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4471" cy="506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13914" w14:textId="14A67F38" w:rsidR="002B74DE" w:rsidRDefault="003A01D9" w:rsidP="00F07EFD">
      <w:pPr>
        <w:pStyle w:val="ListParagraph"/>
        <w:numPr>
          <w:ilvl w:val="0"/>
          <w:numId w:val="5"/>
        </w:numPr>
        <w:ind w:left="714" w:hanging="357"/>
        <w:contextualSpacing w:val="0"/>
        <w:jc w:val="both"/>
      </w:pPr>
      <w:r>
        <w:rPr>
          <w:b/>
        </w:rPr>
        <w:t>Web</w:t>
      </w:r>
      <w:r w:rsidR="005D748E">
        <w:rPr>
          <w:b/>
        </w:rPr>
        <w:t xml:space="preserve"> </w:t>
      </w:r>
      <w:r>
        <w:rPr>
          <w:b/>
        </w:rPr>
        <w:t>site</w:t>
      </w:r>
      <w:r w:rsidR="00927F59" w:rsidRPr="00927F59">
        <w:rPr>
          <w:b/>
        </w:rPr>
        <w:t xml:space="preserve"> language</w:t>
      </w:r>
      <w:r w:rsidR="00927F59">
        <w:t xml:space="preserve">: </w:t>
      </w:r>
      <w:r w:rsidR="0050227D">
        <w:t>you may choose your preferred</w:t>
      </w:r>
      <w:r w:rsidR="00927F59">
        <w:t xml:space="preserve"> </w:t>
      </w:r>
      <w:r w:rsidR="00610A81">
        <w:t xml:space="preserve">navigation </w:t>
      </w:r>
      <w:r w:rsidR="00927F59">
        <w:t xml:space="preserve">language </w:t>
      </w:r>
      <w:r w:rsidR="0050227D">
        <w:t xml:space="preserve">among Arabic, Chinese, English (default language), French, Russian and Spanish. </w:t>
      </w:r>
    </w:p>
    <w:p w14:paraId="74D7A807" w14:textId="37E760B7" w:rsidR="003A01D9" w:rsidRDefault="008249C8" w:rsidP="00F07EFD">
      <w:pPr>
        <w:pStyle w:val="ListParagraph"/>
        <w:numPr>
          <w:ilvl w:val="0"/>
          <w:numId w:val="5"/>
        </w:numPr>
        <w:ind w:left="714" w:hanging="357"/>
        <w:contextualSpacing w:val="0"/>
        <w:jc w:val="both"/>
      </w:pPr>
      <w:r w:rsidRPr="008249C8">
        <w:rPr>
          <w:b/>
        </w:rPr>
        <w:t>Names of Countries (NOCS)</w:t>
      </w:r>
      <w:r>
        <w:t xml:space="preserve">: by clicking on this link, you </w:t>
      </w:r>
      <w:r w:rsidR="00C85AE9">
        <w:t xml:space="preserve">will be </w:t>
      </w:r>
      <w:r w:rsidR="00610A81">
        <w:t xml:space="preserve">directed </w:t>
      </w:r>
      <w:r>
        <w:t>to the Names of Countries database</w:t>
      </w:r>
      <w:r w:rsidR="00C85AE9">
        <w:t>,</w:t>
      </w:r>
      <w:r>
        <w:t xml:space="preserve"> where you will be able to search for the official names of all </w:t>
      </w:r>
      <w:r w:rsidRPr="00142606">
        <w:t xml:space="preserve">FAO </w:t>
      </w:r>
      <w:r w:rsidR="00AC5850">
        <w:t>m</w:t>
      </w:r>
      <w:r>
        <w:t>ember countries in the six official languages of FAO</w:t>
      </w:r>
      <w:r w:rsidR="00610A81">
        <w:t>,</w:t>
      </w:r>
      <w:r w:rsidR="00142606">
        <w:t xml:space="preserve"> </w:t>
      </w:r>
      <w:r w:rsidR="00526353">
        <w:t>as well as</w:t>
      </w:r>
      <w:r w:rsidR="00142606">
        <w:t xml:space="preserve"> Italian</w:t>
      </w:r>
      <w:r>
        <w:t>.</w:t>
      </w:r>
      <w:r w:rsidR="00142606">
        <w:t xml:space="preserve"> In addition to some areas and territories, you will also be able to retrieve the names of the capital cities, nationality</w:t>
      </w:r>
      <w:r w:rsidR="00610A81">
        <w:t xml:space="preserve"> adjectives</w:t>
      </w:r>
      <w:r w:rsidR="00142606">
        <w:t xml:space="preserve"> and currencies of each </w:t>
      </w:r>
      <w:r w:rsidR="00610A81">
        <w:t>m</w:t>
      </w:r>
      <w:r w:rsidR="00142606">
        <w:t>ember country (</w:t>
      </w:r>
      <w:r w:rsidR="0020634B">
        <w:t>s</w:t>
      </w:r>
      <w:r w:rsidR="00142606">
        <w:t>ee</w:t>
      </w:r>
      <w:r w:rsidR="006A5085">
        <w:t xml:space="preserve"> </w:t>
      </w:r>
      <w:r w:rsidR="00BD6AC5">
        <w:t>Section </w:t>
      </w:r>
      <w:r w:rsidR="00BD6AC5">
        <w:fldChar w:fldCharType="begin"/>
      </w:r>
      <w:r w:rsidR="00BD6AC5">
        <w:instrText xml:space="preserve"> REF _Ref424028855 \r \h </w:instrText>
      </w:r>
      <w:r w:rsidR="00BD6AC5">
        <w:fldChar w:fldCharType="separate"/>
      </w:r>
      <w:r w:rsidR="00BD6AC5">
        <w:t>6</w:t>
      </w:r>
      <w:r w:rsidR="00BD6AC5">
        <w:fldChar w:fldCharType="end"/>
      </w:r>
      <w:r w:rsidR="00C85AE9">
        <w:t xml:space="preserve"> of this Manual</w:t>
      </w:r>
      <w:r w:rsidR="00142606">
        <w:t>).</w:t>
      </w:r>
    </w:p>
    <w:p w14:paraId="105606BD" w14:textId="77777777" w:rsidR="0083307B" w:rsidRDefault="00012D28" w:rsidP="00F07EFD">
      <w:pPr>
        <w:pStyle w:val="ListParagraph"/>
        <w:numPr>
          <w:ilvl w:val="0"/>
          <w:numId w:val="5"/>
        </w:numPr>
        <w:ind w:left="714" w:hanging="357"/>
        <w:contextualSpacing w:val="0"/>
        <w:jc w:val="both"/>
      </w:pPr>
      <w:r w:rsidRPr="00012D28">
        <w:rPr>
          <w:b/>
        </w:rPr>
        <w:t>News and Latest updates</w:t>
      </w:r>
      <w:r>
        <w:t xml:space="preserve">: these two </w:t>
      </w:r>
      <w:r w:rsidRPr="00142606">
        <w:t>panels</w:t>
      </w:r>
      <w:r>
        <w:t xml:space="preserve"> show the news about FAO terminology activities and the latest terminological updates and additions. </w:t>
      </w:r>
    </w:p>
    <w:p w14:paraId="4F4D2D3E" w14:textId="3134BF73" w:rsidR="00012D28" w:rsidRDefault="00012D28" w:rsidP="00F07EFD">
      <w:pPr>
        <w:pStyle w:val="ListParagraph"/>
        <w:numPr>
          <w:ilvl w:val="0"/>
          <w:numId w:val="5"/>
        </w:numPr>
        <w:ind w:left="714" w:hanging="357"/>
        <w:contextualSpacing w:val="0"/>
        <w:jc w:val="both"/>
      </w:pPr>
      <w:r>
        <w:rPr>
          <w:b/>
        </w:rPr>
        <w:t>Search</w:t>
      </w:r>
      <w:r w:rsidRPr="00012D28">
        <w:t>:</w:t>
      </w:r>
      <w:r>
        <w:t xml:space="preserve"> </w:t>
      </w:r>
      <w:r w:rsidR="00020237">
        <w:t>this box allows for the terminology search and</w:t>
      </w:r>
      <w:r w:rsidR="00582E19">
        <w:t xml:space="preserve"> </w:t>
      </w:r>
      <w:r w:rsidR="00020237">
        <w:t xml:space="preserve">provides some advance tools </w:t>
      </w:r>
      <w:r w:rsidR="00582E19">
        <w:t xml:space="preserve">to refine your research </w:t>
      </w:r>
      <w:r w:rsidR="00020237">
        <w:t>(see </w:t>
      </w:r>
      <w:r w:rsidR="00BD6AC5">
        <w:t>Section </w:t>
      </w:r>
      <w:r w:rsidR="00BD6AC5">
        <w:fldChar w:fldCharType="begin"/>
      </w:r>
      <w:r w:rsidR="00BD6AC5">
        <w:instrText xml:space="preserve"> REF _Ref424028920 \r \h </w:instrText>
      </w:r>
      <w:r w:rsidR="00BD6AC5">
        <w:fldChar w:fldCharType="separate"/>
      </w:r>
      <w:r w:rsidR="00BD6AC5">
        <w:t>3</w:t>
      </w:r>
      <w:r w:rsidR="00BD6AC5">
        <w:fldChar w:fldCharType="end"/>
      </w:r>
      <w:r w:rsidR="00C85AE9">
        <w:t xml:space="preserve"> of this Manual</w:t>
      </w:r>
      <w:r w:rsidR="00020237">
        <w:t>).</w:t>
      </w:r>
    </w:p>
    <w:p w14:paraId="5ECD8048" w14:textId="6B7CC047" w:rsidR="00DF72A9" w:rsidRDefault="00DF72A9" w:rsidP="00F07EFD">
      <w:pPr>
        <w:pStyle w:val="ListParagraph"/>
        <w:numPr>
          <w:ilvl w:val="0"/>
          <w:numId w:val="5"/>
        </w:numPr>
        <w:ind w:left="714" w:hanging="357"/>
        <w:contextualSpacing w:val="0"/>
        <w:jc w:val="both"/>
      </w:pPr>
      <w:r>
        <w:rPr>
          <w:b/>
        </w:rPr>
        <w:lastRenderedPageBreak/>
        <w:t>Collections</w:t>
      </w:r>
      <w:r w:rsidRPr="00DF72A9">
        <w:t>:</w:t>
      </w:r>
      <w:r>
        <w:t xml:space="preserve"> this list shows all </w:t>
      </w:r>
      <w:r w:rsidR="00F07EFD">
        <w:t xml:space="preserve">FAO </w:t>
      </w:r>
      <w:r>
        <w:t xml:space="preserve">collections </w:t>
      </w:r>
      <w:r w:rsidR="00F07EFD">
        <w:t>with</w:t>
      </w:r>
      <w:r>
        <w:t>in which you may perform a search. Each collection can be included in or excluded from your term</w:t>
      </w:r>
      <w:r w:rsidR="0049781D">
        <w:t xml:space="preserve"> search (please refer to </w:t>
      </w:r>
      <w:r w:rsidR="00F9108E">
        <w:t>Section </w:t>
      </w:r>
      <w:r w:rsidR="00F9108E">
        <w:fldChar w:fldCharType="begin"/>
      </w:r>
      <w:r w:rsidR="00F9108E">
        <w:instrText xml:space="preserve"> REF _Ref424028920 \r \h </w:instrText>
      </w:r>
      <w:r w:rsidR="00F9108E">
        <w:fldChar w:fldCharType="separate"/>
      </w:r>
      <w:r w:rsidR="00F9108E">
        <w:t>3</w:t>
      </w:r>
      <w:r w:rsidR="00F9108E">
        <w:fldChar w:fldCharType="end"/>
      </w:r>
      <w:r w:rsidR="00C85AE9">
        <w:t xml:space="preserve"> of this Manual</w:t>
      </w:r>
      <w:r>
        <w:t>).</w:t>
      </w:r>
    </w:p>
    <w:p w14:paraId="0CBF456B" w14:textId="4FA17BC3" w:rsidR="00F07EFD" w:rsidRDefault="00F07EFD" w:rsidP="00F07EFD">
      <w:pPr>
        <w:pStyle w:val="ListParagraph"/>
        <w:numPr>
          <w:ilvl w:val="0"/>
          <w:numId w:val="5"/>
        </w:numPr>
        <w:ind w:left="714" w:hanging="357"/>
        <w:contextualSpacing w:val="0"/>
        <w:jc w:val="both"/>
      </w:pPr>
      <w:r>
        <w:rPr>
          <w:b/>
        </w:rPr>
        <w:t>New term</w:t>
      </w:r>
      <w:r w:rsidRPr="00F07EFD">
        <w:t>:</w:t>
      </w:r>
      <w:r>
        <w:t xml:space="preserve"> </w:t>
      </w:r>
      <w:r>
        <w:rPr>
          <w:lang w:val="en-US"/>
        </w:rPr>
        <w:t xml:space="preserve">we invite you to make new term proposals to the </w:t>
      </w:r>
      <w:r w:rsidRPr="00F919A8">
        <w:t>Language Support Group</w:t>
      </w:r>
      <w:r>
        <w:t xml:space="preserve"> by clicking on this link and filling </w:t>
      </w:r>
      <w:r w:rsidR="00C85AE9">
        <w:t xml:space="preserve">in </w:t>
      </w:r>
      <w:r>
        <w:t>the relevant form with the term details.</w:t>
      </w:r>
    </w:p>
    <w:p w14:paraId="20D6C5A2" w14:textId="0F3523E0" w:rsidR="00F07EFD" w:rsidRPr="007A2B11" w:rsidRDefault="00F07EFD" w:rsidP="00F07EFD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Style w:val="Hyperlink"/>
          <w:color w:val="auto"/>
          <w:u w:val="none"/>
        </w:rPr>
      </w:pPr>
      <w:r w:rsidRPr="00F07EFD">
        <w:rPr>
          <w:b/>
        </w:rPr>
        <w:t>Contact</w:t>
      </w:r>
      <w:r>
        <w:t xml:space="preserve">: should you need to contact our Language Support Group, please use the e-mail address: </w:t>
      </w:r>
      <w:hyperlink r:id="rId11" w:history="1">
        <w:r w:rsidR="00BA7A99" w:rsidRPr="00B52DEF">
          <w:rPr>
            <w:rStyle w:val="Hyperlink"/>
          </w:rPr>
          <w:t>faoterm@fao.org</w:t>
        </w:r>
      </w:hyperlink>
    </w:p>
    <w:p w14:paraId="04ADFFFA" w14:textId="77777777" w:rsidR="007A2B11" w:rsidRPr="00A6693F" w:rsidRDefault="007A2B11" w:rsidP="007A2B11">
      <w:pPr>
        <w:ind w:left="357"/>
        <w:jc w:val="both"/>
        <w:rPr>
          <w:sz w:val="2"/>
        </w:rPr>
      </w:pPr>
    </w:p>
    <w:p w14:paraId="4828E204" w14:textId="4CA3A64A" w:rsidR="002B74DE" w:rsidRPr="00071745" w:rsidRDefault="00EA0584" w:rsidP="00670A64">
      <w:pPr>
        <w:pStyle w:val="FAOTERMtitle"/>
      </w:pPr>
      <w:bookmarkStart w:id="3" w:name="_Ref424028920"/>
      <w:bookmarkStart w:id="4" w:name="_Toc424120167"/>
      <w:r w:rsidRPr="00071745">
        <w:t>How to search for a term</w:t>
      </w:r>
      <w:bookmarkEnd w:id="3"/>
      <w:bookmarkEnd w:id="4"/>
    </w:p>
    <w:p w14:paraId="63738174" w14:textId="3D2F320F" w:rsidR="00317DF7" w:rsidRDefault="001D380F" w:rsidP="00CC7676">
      <w:pPr>
        <w:ind w:left="360"/>
        <w:jc w:val="both"/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32CA01C4" wp14:editId="1E38FBCF">
            <wp:simplePos x="0" y="0"/>
            <wp:positionH relativeFrom="margin">
              <wp:posOffset>424180</wp:posOffset>
            </wp:positionH>
            <wp:positionV relativeFrom="paragraph">
              <wp:posOffset>521970</wp:posOffset>
            </wp:positionV>
            <wp:extent cx="5143500" cy="3131689"/>
            <wp:effectExtent l="0" t="0" r="0" b="0"/>
            <wp:wrapTight wrapText="bothSides">
              <wp:wrapPolygon edited="0">
                <wp:start x="0" y="0"/>
                <wp:lineTo x="0" y="21420"/>
                <wp:lineTo x="21520" y="21420"/>
                <wp:lineTo x="21520" y="0"/>
                <wp:lineTo x="0" y="0"/>
              </wp:wrapPolygon>
            </wp:wrapTight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131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165">
        <w:t xml:space="preserve">The </w:t>
      </w:r>
      <w:r w:rsidR="00D43752">
        <w:t xml:space="preserve">FAO </w:t>
      </w:r>
      <w:r w:rsidR="00215B49">
        <w:t>Term Portal</w:t>
      </w:r>
      <w:r w:rsidR="00D43752">
        <w:t xml:space="preserve"> allows </w:t>
      </w:r>
      <w:r w:rsidR="00655165">
        <w:t>for the search of</w:t>
      </w:r>
      <w:r w:rsidR="00D43752">
        <w:t xml:space="preserve"> </w:t>
      </w:r>
      <w:r w:rsidR="00655165">
        <w:t xml:space="preserve">terms </w:t>
      </w:r>
      <w:r w:rsidR="003E6D88">
        <w:t>contained in</w:t>
      </w:r>
      <w:r w:rsidR="00794555">
        <w:t xml:space="preserve"> </w:t>
      </w:r>
      <w:r w:rsidR="00567C97">
        <w:t>FAOTERM, the historical FAO database</w:t>
      </w:r>
      <w:r w:rsidR="00367942">
        <w:t xml:space="preserve">, and </w:t>
      </w:r>
      <w:r w:rsidR="00367942" w:rsidRPr="00466CE0">
        <w:t xml:space="preserve">in </w:t>
      </w:r>
      <w:r w:rsidR="00317DF7" w:rsidRPr="00466CE0">
        <w:t>15 thematic</w:t>
      </w:r>
      <w:r w:rsidR="00317DF7">
        <w:t xml:space="preserve"> </w:t>
      </w:r>
      <w:r w:rsidR="00834F52">
        <w:t xml:space="preserve">collections </w:t>
      </w:r>
      <w:r w:rsidR="0037372D">
        <w:t xml:space="preserve">for a total of </w:t>
      </w:r>
      <w:r w:rsidR="00677C6E">
        <w:t xml:space="preserve">nearly </w:t>
      </w:r>
      <w:r w:rsidR="0037372D">
        <w:t>100,000 entries</w:t>
      </w:r>
      <w:r w:rsidR="009E16BA">
        <w:t>.</w:t>
      </w:r>
    </w:p>
    <w:p w14:paraId="1956ED62" w14:textId="77777777" w:rsidR="001D380F" w:rsidRDefault="001D380F" w:rsidP="00CC7676">
      <w:pPr>
        <w:ind w:left="360"/>
        <w:jc w:val="both"/>
        <w:rPr>
          <w:lang w:val="en-US"/>
        </w:rPr>
      </w:pPr>
    </w:p>
    <w:p w14:paraId="0805B121" w14:textId="77777777" w:rsidR="001D380F" w:rsidRDefault="001D380F" w:rsidP="00CC7676">
      <w:pPr>
        <w:ind w:left="360"/>
        <w:jc w:val="both"/>
        <w:rPr>
          <w:lang w:val="en-US"/>
        </w:rPr>
      </w:pPr>
    </w:p>
    <w:p w14:paraId="6A2D8AF3" w14:textId="77777777" w:rsidR="001D380F" w:rsidRDefault="001D380F" w:rsidP="00CC7676">
      <w:pPr>
        <w:ind w:left="360"/>
        <w:jc w:val="both"/>
        <w:rPr>
          <w:lang w:val="en-US"/>
        </w:rPr>
      </w:pPr>
    </w:p>
    <w:p w14:paraId="5EC98BC6" w14:textId="77777777" w:rsidR="001D380F" w:rsidRDefault="001D380F" w:rsidP="00CC7676">
      <w:pPr>
        <w:ind w:left="360"/>
        <w:jc w:val="both"/>
        <w:rPr>
          <w:lang w:val="en-US"/>
        </w:rPr>
      </w:pPr>
    </w:p>
    <w:p w14:paraId="50968872" w14:textId="77777777" w:rsidR="001D380F" w:rsidRDefault="001D380F" w:rsidP="00CC7676">
      <w:pPr>
        <w:ind w:left="360"/>
        <w:jc w:val="both"/>
        <w:rPr>
          <w:lang w:val="en-US"/>
        </w:rPr>
      </w:pPr>
    </w:p>
    <w:p w14:paraId="09C083CF" w14:textId="77777777" w:rsidR="001D380F" w:rsidRDefault="001D380F" w:rsidP="00CC7676">
      <w:pPr>
        <w:ind w:left="360"/>
        <w:jc w:val="both"/>
        <w:rPr>
          <w:lang w:val="en-US"/>
        </w:rPr>
      </w:pPr>
    </w:p>
    <w:p w14:paraId="4C0CE1E8" w14:textId="77777777" w:rsidR="001D380F" w:rsidRDefault="001D380F" w:rsidP="00CC7676">
      <w:pPr>
        <w:ind w:left="360"/>
        <w:jc w:val="both"/>
        <w:rPr>
          <w:lang w:val="en-US"/>
        </w:rPr>
      </w:pPr>
    </w:p>
    <w:p w14:paraId="3847A9FC" w14:textId="77777777" w:rsidR="001D380F" w:rsidRDefault="001D380F" w:rsidP="00CC7676">
      <w:pPr>
        <w:ind w:left="360"/>
        <w:jc w:val="both"/>
        <w:rPr>
          <w:lang w:val="en-US"/>
        </w:rPr>
      </w:pPr>
    </w:p>
    <w:p w14:paraId="2D71C7A8" w14:textId="77777777" w:rsidR="001D380F" w:rsidRDefault="001D380F" w:rsidP="00CC7676">
      <w:pPr>
        <w:ind w:left="360"/>
        <w:jc w:val="both"/>
        <w:rPr>
          <w:lang w:val="en-US"/>
        </w:rPr>
      </w:pPr>
    </w:p>
    <w:p w14:paraId="3107A4C4" w14:textId="77777777" w:rsidR="001D380F" w:rsidRDefault="001D380F" w:rsidP="00CC7676">
      <w:pPr>
        <w:ind w:left="360"/>
        <w:jc w:val="both"/>
        <w:rPr>
          <w:lang w:val="en-US"/>
        </w:rPr>
      </w:pPr>
    </w:p>
    <w:p w14:paraId="613A1C5A" w14:textId="252C56B8" w:rsidR="00645B2E" w:rsidRDefault="00085F9D" w:rsidP="00CC7676">
      <w:pPr>
        <w:ind w:left="360"/>
        <w:jc w:val="both"/>
        <w:rPr>
          <w:lang w:val="en-US"/>
        </w:rPr>
      </w:pPr>
      <w:r>
        <w:rPr>
          <w:lang w:val="en-US"/>
        </w:rPr>
        <w:t xml:space="preserve">In order to perform a search within the </w:t>
      </w:r>
      <w:r w:rsidR="00215B49">
        <w:rPr>
          <w:lang w:val="en-US"/>
        </w:rPr>
        <w:t>Term Portal</w:t>
      </w:r>
      <w:r>
        <w:rPr>
          <w:lang w:val="en-US"/>
        </w:rPr>
        <w:t xml:space="preserve"> you need to </w:t>
      </w:r>
      <w:r w:rsidR="00CD7118">
        <w:rPr>
          <w:lang w:val="en-US"/>
        </w:rPr>
        <w:t>take the following steps</w:t>
      </w:r>
      <w:r>
        <w:rPr>
          <w:lang w:val="en-US"/>
        </w:rPr>
        <w:t>:</w:t>
      </w:r>
      <w:r w:rsidR="002E1E15">
        <w:rPr>
          <w:lang w:val="en-US"/>
        </w:rPr>
        <w:t xml:space="preserve"> </w:t>
      </w:r>
    </w:p>
    <w:p w14:paraId="0D5E810A" w14:textId="264F6D90" w:rsidR="00CD7118" w:rsidRDefault="00CD7118" w:rsidP="00F07EFD">
      <w:pPr>
        <w:pStyle w:val="ListParagraph"/>
        <w:numPr>
          <w:ilvl w:val="0"/>
          <w:numId w:val="9"/>
        </w:numPr>
        <w:jc w:val="both"/>
      </w:pPr>
      <w:r w:rsidRPr="00CD7118">
        <w:t>Enter your query in the Search window (this can be a word, expression, abbreviation, etc.)</w:t>
      </w:r>
      <w:r w:rsidR="002A2759">
        <w:t>.</w:t>
      </w:r>
    </w:p>
    <w:p w14:paraId="7D891606" w14:textId="56E7BD5D" w:rsidR="00CD7118" w:rsidRDefault="00CD7118" w:rsidP="00F07EFD">
      <w:pPr>
        <w:pStyle w:val="ListParagraph"/>
        <w:numPr>
          <w:ilvl w:val="0"/>
          <w:numId w:val="9"/>
        </w:numPr>
        <w:jc w:val="both"/>
      </w:pPr>
      <w:r>
        <w:t>Choose the most suitable search option among:</w:t>
      </w:r>
    </w:p>
    <w:p w14:paraId="61A8AC42" w14:textId="4F74AC44" w:rsidR="00677C6E" w:rsidRDefault="00677C6E" w:rsidP="00677C6E">
      <w:pPr>
        <w:pStyle w:val="ListParagraph"/>
        <w:numPr>
          <w:ilvl w:val="1"/>
          <w:numId w:val="9"/>
        </w:numPr>
        <w:jc w:val="both"/>
      </w:pPr>
      <w:r w:rsidRPr="00CD7118">
        <w:rPr>
          <w:b/>
        </w:rPr>
        <w:t>Match any word</w:t>
      </w:r>
      <w:r>
        <w:t xml:space="preserve">: </w:t>
      </w:r>
      <w:r w:rsidRPr="00CD7118">
        <w:t>when you would like the results to show ANY of the wo</w:t>
      </w:r>
      <w:r w:rsidR="001F1FB2">
        <w:t>rds placed in the search window.</w:t>
      </w:r>
    </w:p>
    <w:p w14:paraId="0A05937B" w14:textId="456B7C3B" w:rsidR="00677C6E" w:rsidRDefault="00677C6E" w:rsidP="00677C6E">
      <w:pPr>
        <w:pStyle w:val="ListParagraph"/>
        <w:numPr>
          <w:ilvl w:val="1"/>
          <w:numId w:val="9"/>
        </w:numPr>
        <w:jc w:val="both"/>
      </w:pPr>
      <w:r>
        <w:rPr>
          <w:b/>
        </w:rPr>
        <w:t>Combined</w:t>
      </w:r>
      <w:r w:rsidRPr="00C00FF8">
        <w:t>:</w:t>
      </w:r>
      <w:r>
        <w:t xml:space="preserve"> a combination of the Match all words and the Exact match search, with a priority </w:t>
      </w:r>
      <w:r w:rsidR="001F1FB2">
        <w:t>given to the Exact match option.</w:t>
      </w:r>
    </w:p>
    <w:p w14:paraId="0F1EE9A1" w14:textId="39ED7B2B" w:rsidR="00CD7118" w:rsidRDefault="00CD7118" w:rsidP="00CD7118">
      <w:pPr>
        <w:pStyle w:val="ListParagraph"/>
        <w:numPr>
          <w:ilvl w:val="1"/>
          <w:numId w:val="9"/>
        </w:numPr>
        <w:jc w:val="both"/>
      </w:pPr>
      <w:r w:rsidRPr="00CD7118">
        <w:rPr>
          <w:b/>
        </w:rPr>
        <w:t>Match all words</w:t>
      </w:r>
      <w:r>
        <w:t xml:space="preserve">: </w:t>
      </w:r>
      <w:r w:rsidRPr="00CD7118">
        <w:t xml:space="preserve">when you would like the results to show ALL the words </w:t>
      </w:r>
      <w:r w:rsidR="00E56009">
        <w:t>inserted</w:t>
      </w:r>
      <w:r w:rsidRPr="00CD7118">
        <w:t xml:space="preserve"> in the search window</w:t>
      </w:r>
      <w:r w:rsidR="001F1FB2">
        <w:t>.</w:t>
      </w:r>
    </w:p>
    <w:p w14:paraId="6E1E9999" w14:textId="13A1BC7F" w:rsidR="00CD7118" w:rsidRPr="00CD7118" w:rsidRDefault="00CD7118" w:rsidP="00CD7118">
      <w:pPr>
        <w:pStyle w:val="ListParagraph"/>
        <w:numPr>
          <w:ilvl w:val="1"/>
          <w:numId w:val="9"/>
        </w:numPr>
        <w:jc w:val="both"/>
      </w:pPr>
      <w:r>
        <w:rPr>
          <w:b/>
        </w:rPr>
        <w:t>E</w:t>
      </w:r>
      <w:r w:rsidRPr="00CD7118">
        <w:rPr>
          <w:b/>
        </w:rPr>
        <w:t>xact match</w:t>
      </w:r>
      <w:r>
        <w:t xml:space="preserve">: </w:t>
      </w:r>
      <w:r w:rsidRPr="00CD7118">
        <w:t>look</w:t>
      </w:r>
      <w:r w:rsidR="002A2759">
        <w:t>s</w:t>
      </w:r>
      <w:r w:rsidRPr="00CD7118">
        <w:t xml:space="preserve"> for the word or expression exactly as you have entered it. This option is useful in order to limit the amount of results </w:t>
      </w:r>
      <w:r>
        <w:t xml:space="preserve">retrieved </w:t>
      </w:r>
      <w:r w:rsidRPr="00CD7118">
        <w:t>from a search</w:t>
      </w:r>
      <w:r>
        <w:t xml:space="preserve">. </w:t>
      </w:r>
      <w:r w:rsidRPr="00CD7118">
        <w:t xml:space="preserve">It should, however, be reminded that this option may sometimes limit too </w:t>
      </w:r>
      <w:r w:rsidR="001F1FB2">
        <w:t>much the results obtained.</w:t>
      </w:r>
    </w:p>
    <w:p w14:paraId="26F764D1" w14:textId="53BA832A" w:rsidR="00CD7118" w:rsidRDefault="00CD7118" w:rsidP="00CD7118">
      <w:pPr>
        <w:pStyle w:val="ListParagraph"/>
        <w:numPr>
          <w:ilvl w:val="1"/>
          <w:numId w:val="9"/>
        </w:numPr>
        <w:jc w:val="both"/>
      </w:pPr>
      <w:r w:rsidRPr="00CD7118">
        <w:rPr>
          <w:b/>
        </w:rPr>
        <w:lastRenderedPageBreak/>
        <w:t>Entire phrase</w:t>
      </w:r>
      <w:r>
        <w:t xml:space="preserve">: </w:t>
      </w:r>
      <w:r w:rsidRPr="00CD7118">
        <w:t>if you wish to look for a chain of words, including prepositions and articles</w:t>
      </w:r>
      <w:r>
        <w:t>.</w:t>
      </w:r>
    </w:p>
    <w:p w14:paraId="7BE35E7E" w14:textId="59328242" w:rsidR="00CD7118" w:rsidRDefault="00CD7118" w:rsidP="00F07EFD">
      <w:pPr>
        <w:pStyle w:val="ListParagraph"/>
        <w:numPr>
          <w:ilvl w:val="0"/>
          <w:numId w:val="9"/>
        </w:numPr>
        <w:jc w:val="both"/>
      </w:pPr>
      <w:r>
        <w:t>Click on the Search icon</w:t>
      </w:r>
      <w:r w:rsidR="002A2759">
        <w:t>.</w:t>
      </w:r>
    </w:p>
    <w:p w14:paraId="5CAD0D4B" w14:textId="3D141627" w:rsidR="00CD7118" w:rsidRDefault="00CD7118" w:rsidP="00F07EFD">
      <w:pPr>
        <w:pStyle w:val="ListParagraph"/>
        <w:numPr>
          <w:ilvl w:val="0"/>
          <w:numId w:val="9"/>
        </w:numPr>
        <w:jc w:val="both"/>
      </w:pPr>
      <w:r>
        <w:t xml:space="preserve">Delete the </w:t>
      </w:r>
      <w:r w:rsidR="00E56009">
        <w:t>inserted</w:t>
      </w:r>
      <w:r>
        <w:t xml:space="preserve"> term to perform another search, if necessary.</w:t>
      </w:r>
    </w:p>
    <w:p w14:paraId="769E4323" w14:textId="77777777" w:rsidR="00B92217" w:rsidRDefault="00B92217" w:rsidP="00AA1CBD">
      <w:pPr>
        <w:spacing w:after="0" w:line="240" w:lineRule="auto"/>
        <w:ind w:left="360"/>
        <w:jc w:val="both"/>
        <w:rPr>
          <w:b/>
        </w:rPr>
      </w:pPr>
    </w:p>
    <w:p w14:paraId="01E695F5" w14:textId="4E9C3533" w:rsidR="002A2759" w:rsidRDefault="002A2759" w:rsidP="00AA1CBD">
      <w:pPr>
        <w:spacing w:after="0" w:line="240" w:lineRule="auto"/>
        <w:ind w:left="360"/>
        <w:jc w:val="both"/>
        <w:rPr>
          <w:b/>
        </w:rPr>
      </w:pPr>
      <w:r w:rsidRPr="00CC7676">
        <w:rPr>
          <w:b/>
        </w:rPr>
        <w:t>Search tips:</w:t>
      </w:r>
    </w:p>
    <w:p w14:paraId="59B1D505" w14:textId="77777777" w:rsidR="00B92217" w:rsidRPr="00CC7676" w:rsidRDefault="00B92217" w:rsidP="00AA1CBD">
      <w:pPr>
        <w:spacing w:after="0" w:line="240" w:lineRule="auto"/>
        <w:ind w:left="360"/>
        <w:jc w:val="both"/>
        <w:rPr>
          <w:b/>
        </w:rPr>
      </w:pPr>
    </w:p>
    <w:p w14:paraId="3D1F7871" w14:textId="3C50CB2A" w:rsidR="002A2759" w:rsidRPr="001F1FB2" w:rsidRDefault="00F77A24" w:rsidP="00CC7676">
      <w:pPr>
        <w:pStyle w:val="ListParagraph"/>
        <w:numPr>
          <w:ilvl w:val="0"/>
          <w:numId w:val="13"/>
        </w:numPr>
        <w:jc w:val="both"/>
      </w:pPr>
      <w:r w:rsidRPr="001F1FB2">
        <w:t>A</w:t>
      </w:r>
      <w:r w:rsidR="002A2759" w:rsidRPr="001F1FB2">
        <w:t xml:space="preserve">void </w:t>
      </w:r>
      <w:r w:rsidR="005E445D" w:rsidRPr="001F1FB2">
        <w:t xml:space="preserve">searching </w:t>
      </w:r>
      <w:r w:rsidR="002A2759" w:rsidRPr="001F1FB2">
        <w:t xml:space="preserve">for words in </w:t>
      </w:r>
      <w:r w:rsidR="002A2759" w:rsidRPr="001F1FB2">
        <w:rPr>
          <w:u w:val="single"/>
        </w:rPr>
        <w:t>plural</w:t>
      </w:r>
      <w:r w:rsidR="002A2759" w:rsidRPr="001F1FB2">
        <w:t xml:space="preserve"> form</w:t>
      </w:r>
      <w:r w:rsidRPr="001F1FB2">
        <w:t>.</w:t>
      </w:r>
    </w:p>
    <w:p w14:paraId="0E9C69B1" w14:textId="0F2378A9" w:rsidR="002A2759" w:rsidRPr="001F1FB2" w:rsidRDefault="00F77A24" w:rsidP="00CC7676">
      <w:pPr>
        <w:pStyle w:val="ListParagraph"/>
        <w:numPr>
          <w:ilvl w:val="0"/>
          <w:numId w:val="13"/>
        </w:numPr>
        <w:jc w:val="both"/>
      </w:pPr>
      <w:r w:rsidRPr="001F1FB2">
        <w:t>I</w:t>
      </w:r>
      <w:r w:rsidR="005E445D" w:rsidRPr="001F1FB2">
        <w:t>f you do not</w:t>
      </w:r>
      <w:r w:rsidR="002A2759" w:rsidRPr="001F1FB2">
        <w:t xml:space="preserve"> find a word that contains a </w:t>
      </w:r>
      <w:r w:rsidR="002A2759" w:rsidRPr="001F1FB2">
        <w:rPr>
          <w:u w:val="single"/>
        </w:rPr>
        <w:t>hyphen</w:t>
      </w:r>
      <w:r w:rsidR="002A2759" w:rsidRPr="001F1FB2">
        <w:t>, try without the hyp</w:t>
      </w:r>
      <w:r w:rsidR="00E56009" w:rsidRPr="001F1FB2">
        <w:t>h</w:t>
      </w:r>
      <w:r w:rsidR="002A2759" w:rsidRPr="001F1FB2">
        <w:t>en</w:t>
      </w:r>
      <w:r w:rsidRPr="001F1FB2">
        <w:t>, and vice</w:t>
      </w:r>
      <w:r w:rsidR="00E56009" w:rsidRPr="001F1FB2">
        <w:t>-</w:t>
      </w:r>
      <w:r w:rsidRPr="001F1FB2">
        <w:t>versa.</w:t>
      </w:r>
    </w:p>
    <w:p w14:paraId="0ECE18A7" w14:textId="2144BDA4" w:rsidR="002A2759" w:rsidRPr="001F1FB2" w:rsidRDefault="00F77A24" w:rsidP="00CC7676">
      <w:pPr>
        <w:pStyle w:val="ListParagraph"/>
        <w:numPr>
          <w:ilvl w:val="0"/>
          <w:numId w:val="13"/>
        </w:numPr>
        <w:jc w:val="both"/>
      </w:pPr>
      <w:r w:rsidRPr="001F1FB2">
        <w:t>A</w:t>
      </w:r>
      <w:r w:rsidR="002A2759" w:rsidRPr="001F1FB2">
        <w:t xml:space="preserve">void leaving </w:t>
      </w:r>
      <w:r w:rsidR="002A2759" w:rsidRPr="001F1FB2">
        <w:rPr>
          <w:u w:val="single"/>
        </w:rPr>
        <w:t>extra spaces</w:t>
      </w:r>
      <w:r w:rsidR="002A2759" w:rsidRPr="001F1FB2">
        <w:t xml:space="preserve"> at the end of the string.</w:t>
      </w:r>
    </w:p>
    <w:p w14:paraId="14BB1C20" w14:textId="4DF00B1F" w:rsidR="00242F89" w:rsidRPr="001F1FB2" w:rsidRDefault="00242F89" w:rsidP="00CC7676">
      <w:pPr>
        <w:pStyle w:val="ListParagraph"/>
        <w:numPr>
          <w:ilvl w:val="0"/>
          <w:numId w:val="13"/>
        </w:numPr>
        <w:jc w:val="both"/>
      </w:pPr>
      <w:r w:rsidRPr="001F1FB2">
        <w:t>Once selected, a search</w:t>
      </w:r>
      <w:r w:rsidR="005E445D" w:rsidRPr="001F1FB2">
        <w:t>ing</w:t>
      </w:r>
      <w:r w:rsidR="00E56009" w:rsidRPr="001F1FB2">
        <w:t xml:space="preserve"> option</w:t>
      </w:r>
      <w:r w:rsidRPr="001F1FB2">
        <w:t xml:space="preserve"> stays for the next search. If you do not require this function, remember to revert to the default </w:t>
      </w:r>
      <w:r w:rsidR="00E56009" w:rsidRPr="001F1FB2">
        <w:t>option</w:t>
      </w:r>
      <w:r w:rsidRPr="001F1FB2">
        <w:t>, i.e. “Match all words”.</w:t>
      </w:r>
    </w:p>
    <w:p w14:paraId="77F6F821" w14:textId="79C8DCE9" w:rsidR="000627CB" w:rsidRPr="001F1FB2" w:rsidRDefault="000627CB" w:rsidP="00CC7676">
      <w:pPr>
        <w:pStyle w:val="ListParagraph"/>
        <w:numPr>
          <w:ilvl w:val="0"/>
          <w:numId w:val="13"/>
        </w:numPr>
        <w:jc w:val="both"/>
      </w:pPr>
      <w:r w:rsidRPr="001F1FB2">
        <w:t>Search in the Nominative</w:t>
      </w:r>
      <w:r w:rsidR="00E56009" w:rsidRPr="001F1FB2">
        <w:t xml:space="preserve"> case</w:t>
      </w:r>
      <w:r w:rsidRPr="001F1FB2">
        <w:t xml:space="preserve"> for </w:t>
      </w:r>
      <w:r w:rsidR="00B2099E" w:rsidRPr="001F1FB2">
        <w:t xml:space="preserve">those </w:t>
      </w:r>
      <w:r w:rsidRPr="001F1FB2">
        <w:t xml:space="preserve">languages </w:t>
      </w:r>
      <w:r w:rsidR="00B2099E" w:rsidRPr="001F1FB2">
        <w:t>that</w:t>
      </w:r>
      <w:r w:rsidRPr="001F1FB2">
        <w:t xml:space="preserve"> have cases.</w:t>
      </w:r>
    </w:p>
    <w:p w14:paraId="724E2039" w14:textId="5A0AEB16" w:rsidR="00AA1CBD" w:rsidRDefault="00AA1CBD" w:rsidP="00AA1CBD">
      <w:pPr>
        <w:jc w:val="both"/>
        <w:rPr>
          <w:sz w:val="2"/>
        </w:rPr>
      </w:pPr>
    </w:p>
    <w:p w14:paraId="730E8A57" w14:textId="0285F331" w:rsidR="00B92217" w:rsidRDefault="00B92217" w:rsidP="00AA1CBD">
      <w:pPr>
        <w:jc w:val="both"/>
        <w:rPr>
          <w:sz w:val="2"/>
        </w:rPr>
      </w:pPr>
    </w:p>
    <w:p w14:paraId="6705F833" w14:textId="7072FF73" w:rsidR="00B92217" w:rsidRDefault="00B92217" w:rsidP="00AA1CBD">
      <w:pPr>
        <w:jc w:val="both"/>
        <w:rPr>
          <w:sz w:val="2"/>
        </w:rPr>
      </w:pPr>
    </w:p>
    <w:p w14:paraId="4EE3BFE9" w14:textId="22C0DDAF" w:rsidR="00B92217" w:rsidRDefault="00B92217" w:rsidP="00AA1CBD">
      <w:pPr>
        <w:jc w:val="both"/>
        <w:rPr>
          <w:sz w:val="2"/>
        </w:rPr>
      </w:pPr>
    </w:p>
    <w:p w14:paraId="107BD2FE" w14:textId="54B7EF94" w:rsidR="00B92217" w:rsidRPr="00B51065" w:rsidRDefault="00B92217" w:rsidP="00AA1CBD">
      <w:pPr>
        <w:jc w:val="both"/>
        <w:rPr>
          <w:sz w:val="2"/>
        </w:rPr>
      </w:pPr>
    </w:p>
    <w:p w14:paraId="663C60D8" w14:textId="6FE9A0ED" w:rsidR="00367942" w:rsidRPr="00367942" w:rsidRDefault="004811DE" w:rsidP="00B51065">
      <w:pPr>
        <w:ind w:left="360"/>
        <w:jc w:val="both"/>
        <w:rPr>
          <w:b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5ABEA14" wp14:editId="67AC1562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1676400" cy="3724275"/>
            <wp:effectExtent l="19050" t="19050" r="19050" b="2857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724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942" w:rsidRPr="00367942">
        <w:rPr>
          <w:b/>
          <w:lang w:val="en-US"/>
        </w:rPr>
        <w:t>Collections</w:t>
      </w:r>
    </w:p>
    <w:p w14:paraId="355C1F80" w14:textId="27FBF9A2" w:rsidR="00CD7118" w:rsidRDefault="00CB2661" w:rsidP="00B51065">
      <w:pPr>
        <w:ind w:left="360"/>
        <w:jc w:val="both"/>
        <w:rPr>
          <w:lang w:val="en-US"/>
        </w:rPr>
      </w:pPr>
      <w:r>
        <w:rPr>
          <w:lang w:val="en-US"/>
        </w:rPr>
        <w:t>By default</w:t>
      </w:r>
      <w:r w:rsidR="005E445D">
        <w:rPr>
          <w:lang w:val="en-US"/>
        </w:rPr>
        <w:t>,</w:t>
      </w:r>
      <w:r>
        <w:rPr>
          <w:lang w:val="en-US"/>
        </w:rPr>
        <w:t xml:space="preserve"> the</w:t>
      </w:r>
      <w:r w:rsidR="00FF1170">
        <w:rPr>
          <w:lang w:val="en-US"/>
        </w:rPr>
        <w:t xml:space="preserve"> term</w:t>
      </w:r>
      <w:r>
        <w:rPr>
          <w:lang w:val="en-US"/>
        </w:rPr>
        <w:t xml:space="preserve"> </w:t>
      </w:r>
      <w:r w:rsidR="005E445D">
        <w:rPr>
          <w:lang w:val="en-US"/>
        </w:rPr>
        <w:t>s</w:t>
      </w:r>
      <w:r>
        <w:rPr>
          <w:lang w:val="en-US"/>
        </w:rPr>
        <w:t>earch is performed within all FAO collections indicated on the right-</w:t>
      </w:r>
      <w:r w:rsidR="005E445D">
        <w:rPr>
          <w:lang w:val="en-US"/>
        </w:rPr>
        <w:t xml:space="preserve">hand </w:t>
      </w:r>
      <w:r>
        <w:rPr>
          <w:lang w:val="en-US"/>
        </w:rPr>
        <w:t xml:space="preserve">side of the page. If you wish to restrict the search to </w:t>
      </w:r>
      <w:r w:rsidR="007B2413">
        <w:rPr>
          <w:lang w:val="en-US"/>
        </w:rPr>
        <w:t xml:space="preserve">some </w:t>
      </w:r>
      <w:r>
        <w:rPr>
          <w:lang w:val="en-US"/>
        </w:rPr>
        <w:t>specific collections</w:t>
      </w:r>
      <w:r w:rsidR="00C91179">
        <w:rPr>
          <w:lang w:val="en-US"/>
        </w:rPr>
        <w:t xml:space="preserve"> (</w:t>
      </w:r>
      <w:r w:rsidR="00C91179" w:rsidRPr="00C91179">
        <w:t>for example, only FAOTERM and FAO Structure)</w:t>
      </w:r>
      <w:r>
        <w:rPr>
          <w:lang w:val="en-US"/>
        </w:rPr>
        <w:t xml:space="preserve"> and exclude others from the results, use the tick button near each collection </w:t>
      </w:r>
      <w:r w:rsidR="00367942">
        <w:rPr>
          <w:lang w:val="en-US"/>
        </w:rPr>
        <w:t xml:space="preserve">title </w:t>
      </w:r>
      <w:r>
        <w:rPr>
          <w:lang w:val="en-US"/>
        </w:rPr>
        <w:t>to select/deselect them.</w:t>
      </w:r>
      <w:r w:rsidR="007B2413">
        <w:rPr>
          <w:lang w:val="en-US"/>
        </w:rPr>
        <w:t xml:space="preserve"> Alternatively, use the </w:t>
      </w:r>
      <w:r w:rsidR="007B2413" w:rsidRPr="007B2413">
        <w:t>button lo</w:t>
      </w:r>
      <w:r w:rsidR="007B2413">
        <w:t>cated on top right of the list to select/deselect all collections.</w:t>
      </w:r>
    </w:p>
    <w:p w14:paraId="20839129" w14:textId="2A7CDD18" w:rsidR="00FF1170" w:rsidRDefault="00FF1170" w:rsidP="00F07EFD">
      <w:pPr>
        <w:jc w:val="both"/>
        <w:rPr>
          <w:lang w:val="en-US"/>
        </w:rPr>
      </w:pPr>
    </w:p>
    <w:p w14:paraId="133AAB00" w14:textId="0BDEFCB0" w:rsidR="00B92217" w:rsidRDefault="00B92217" w:rsidP="00F07EFD">
      <w:pPr>
        <w:jc w:val="both"/>
        <w:rPr>
          <w:lang w:val="en-US"/>
        </w:rPr>
      </w:pPr>
    </w:p>
    <w:p w14:paraId="0490A017" w14:textId="31C11766" w:rsidR="00B92217" w:rsidRDefault="00B92217" w:rsidP="00F07EFD">
      <w:pPr>
        <w:jc w:val="both"/>
        <w:rPr>
          <w:lang w:val="en-US"/>
        </w:rPr>
      </w:pPr>
    </w:p>
    <w:p w14:paraId="57AB708E" w14:textId="6D0F71FC" w:rsidR="00B92217" w:rsidRDefault="00B92217" w:rsidP="00F07EFD">
      <w:pPr>
        <w:jc w:val="both"/>
        <w:rPr>
          <w:lang w:val="en-US"/>
        </w:rPr>
      </w:pPr>
    </w:p>
    <w:p w14:paraId="2316E734" w14:textId="77777777" w:rsidR="00391B5A" w:rsidRDefault="00391B5A">
      <w:pPr>
        <w:rPr>
          <w:lang w:val="en-US"/>
        </w:rPr>
      </w:pPr>
    </w:p>
    <w:p w14:paraId="16E05998" w14:textId="77777777" w:rsidR="00391B5A" w:rsidRDefault="00391B5A">
      <w:pPr>
        <w:rPr>
          <w:lang w:val="en-US"/>
        </w:rPr>
      </w:pPr>
    </w:p>
    <w:p w14:paraId="51BEB01E" w14:textId="77777777" w:rsidR="00391B5A" w:rsidRDefault="00391B5A">
      <w:pPr>
        <w:rPr>
          <w:lang w:val="en-US"/>
        </w:rPr>
      </w:pPr>
    </w:p>
    <w:p w14:paraId="3D8CE47E" w14:textId="77777777" w:rsidR="00391B5A" w:rsidRDefault="00391B5A">
      <w:pPr>
        <w:rPr>
          <w:lang w:val="en-US"/>
        </w:rPr>
      </w:pPr>
    </w:p>
    <w:p w14:paraId="0CD60C33" w14:textId="77777777" w:rsidR="00391B5A" w:rsidRDefault="00391B5A">
      <w:pPr>
        <w:rPr>
          <w:lang w:val="en-US"/>
        </w:rPr>
      </w:pPr>
    </w:p>
    <w:p w14:paraId="1BB6A1C8" w14:textId="77777777" w:rsidR="00391B5A" w:rsidRDefault="00391B5A">
      <w:pPr>
        <w:rPr>
          <w:lang w:val="en-US"/>
        </w:rPr>
      </w:pPr>
    </w:p>
    <w:p w14:paraId="2824C9AE" w14:textId="77777777" w:rsidR="00391B5A" w:rsidRDefault="00391B5A">
      <w:pPr>
        <w:rPr>
          <w:lang w:val="en-US"/>
        </w:rPr>
      </w:pPr>
    </w:p>
    <w:p w14:paraId="19593AEC" w14:textId="77777777" w:rsidR="00391B5A" w:rsidRDefault="00391B5A">
      <w:pPr>
        <w:rPr>
          <w:lang w:val="en-US"/>
        </w:rPr>
      </w:pPr>
    </w:p>
    <w:p w14:paraId="0494CBF5" w14:textId="631579D3" w:rsidR="00B92217" w:rsidRDefault="00B92217">
      <w:pPr>
        <w:rPr>
          <w:lang w:val="en-US"/>
        </w:rPr>
      </w:pPr>
    </w:p>
    <w:p w14:paraId="1A5F6582" w14:textId="51609D72" w:rsidR="00CB2661" w:rsidRPr="00566F0D" w:rsidRDefault="00566F0D" w:rsidP="00B51065">
      <w:pPr>
        <w:pStyle w:val="FAOTERMtitle"/>
      </w:pPr>
      <w:bookmarkStart w:id="5" w:name="_Toc424120168"/>
      <w:r w:rsidRPr="00566F0D">
        <w:t xml:space="preserve">Results </w:t>
      </w:r>
      <w:r w:rsidR="00246611">
        <w:t>v</w:t>
      </w:r>
      <w:r w:rsidRPr="00566F0D">
        <w:t>iew</w:t>
      </w:r>
      <w:bookmarkEnd w:id="5"/>
    </w:p>
    <w:p w14:paraId="58C5E2B3" w14:textId="2804D1C5" w:rsidR="004849F7" w:rsidRDefault="004811DE" w:rsidP="00B51065">
      <w:pPr>
        <w:ind w:left="360"/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59758F64" wp14:editId="226F2957">
            <wp:simplePos x="0" y="0"/>
            <wp:positionH relativeFrom="margin">
              <wp:align>center</wp:align>
            </wp:positionH>
            <wp:positionV relativeFrom="paragraph">
              <wp:posOffset>616585</wp:posOffset>
            </wp:positionV>
            <wp:extent cx="5516880" cy="4495800"/>
            <wp:effectExtent l="0" t="0" r="7620" b="0"/>
            <wp:wrapTight wrapText="bothSides">
              <wp:wrapPolygon edited="0">
                <wp:start x="0" y="0"/>
                <wp:lineTo x="0" y="21508"/>
                <wp:lineTo x="21555" y="21508"/>
                <wp:lineTo x="21555" y="0"/>
                <wp:lineTo x="0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49A">
        <w:rPr>
          <w:lang w:val="en-US"/>
        </w:rPr>
        <w:t xml:space="preserve">Once you press the </w:t>
      </w:r>
      <w:r w:rsidR="00C91179" w:rsidRPr="0010649A">
        <w:rPr>
          <w:lang w:val="en-US"/>
        </w:rPr>
        <w:t xml:space="preserve">Search </w:t>
      </w:r>
      <w:r w:rsidR="00D65B78">
        <w:rPr>
          <w:lang w:val="en-US"/>
        </w:rPr>
        <w:t>button</w:t>
      </w:r>
      <w:r w:rsidR="0010649A">
        <w:rPr>
          <w:lang w:val="en-US"/>
        </w:rPr>
        <w:t>,</w:t>
      </w:r>
      <w:r w:rsidR="00C91179" w:rsidRPr="0010649A">
        <w:rPr>
          <w:lang w:val="en-US"/>
        </w:rPr>
        <w:t xml:space="preserve"> </w:t>
      </w:r>
      <w:r w:rsidR="0010649A">
        <w:rPr>
          <w:lang w:val="en-US"/>
        </w:rPr>
        <w:t>t</w:t>
      </w:r>
      <w:r w:rsidR="00C91179" w:rsidRPr="0010649A">
        <w:rPr>
          <w:lang w:val="en-US"/>
        </w:rPr>
        <w:t xml:space="preserve">he </w:t>
      </w:r>
      <w:r w:rsidR="0010649A">
        <w:rPr>
          <w:lang w:val="en-US"/>
        </w:rPr>
        <w:t>Portal</w:t>
      </w:r>
      <w:r w:rsidR="00C91179" w:rsidRPr="0010649A">
        <w:rPr>
          <w:lang w:val="en-US"/>
        </w:rPr>
        <w:t xml:space="preserve"> will display </w:t>
      </w:r>
      <w:r w:rsidR="0010649A">
        <w:rPr>
          <w:lang w:val="en-US"/>
        </w:rPr>
        <w:t xml:space="preserve">the </w:t>
      </w:r>
      <w:r w:rsidR="00D65B78">
        <w:rPr>
          <w:lang w:val="en-US"/>
        </w:rPr>
        <w:t>r</w:t>
      </w:r>
      <w:r w:rsidR="0010649A">
        <w:rPr>
          <w:lang w:val="en-US"/>
        </w:rPr>
        <w:t xml:space="preserve">esults </w:t>
      </w:r>
      <w:r w:rsidR="00CF2BEB">
        <w:rPr>
          <w:lang w:val="en-US"/>
        </w:rPr>
        <w:t xml:space="preserve">in </w:t>
      </w:r>
      <w:r w:rsidR="00C91179" w:rsidRPr="0010649A">
        <w:rPr>
          <w:lang w:val="en-US"/>
        </w:rPr>
        <w:t>a list of matching terms</w:t>
      </w:r>
      <w:r w:rsidR="004849F7">
        <w:rPr>
          <w:lang w:val="en-US"/>
        </w:rPr>
        <w:t xml:space="preserve"> together with some useful information on each result</w:t>
      </w:r>
      <w:r w:rsidR="00B51065">
        <w:rPr>
          <w:lang w:val="en-US"/>
        </w:rPr>
        <w:t>:</w:t>
      </w:r>
      <w:r w:rsidR="00BF1DCD" w:rsidRPr="00BF1DCD">
        <w:rPr>
          <w:noProof/>
          <w:lang w:eastAsia="en-GB"/>
        </w:rPr>
        <w:t xml:space="preserve"> </w:t>
      </w:r>
    </w:p>
    <w:p w14:paraId="3A96C8E4" w14:textId="154C37C9" w:rsidR="00DE3404" w:rsidRDefault="00DE3404" w:rsidP="0010649A">
      <w:pPr>
        <w:jc w:val="both"/>
        <w:rPr>
          <w:lang w:val="en-US"/>
        </w:rPr>
      </w:pPr>
    </w:p>
    <w:p w14:paraId="72601666" w14:textId="7FB539CE" w:rsidR="005D239C" w:rsidRDefault="005D239C" w:rsidP="00CC7676">
      <w:pPr>
        <w:ind w:left="720"/>
        <w:jc w:val="both"/>
        <w:rPr>
          <w:lang w:val="en-US"/>
        </w:rPr>
      </w:pPr>
      <w:r>
        <w:rPr>
          <w:lang w:val="en-US"/>
        </w:rPr>
        <w:t>T</w:t>
      </w:r>
      <w:r w:rsidR="00201ED5">
        <w:rPr>
          <w:lang w:val="en-US"/>
        </w:rPr>
        <w:t xml:space="preserve">he first column shows the </w:t>
      </w:r>
      <w:r>
        <w:rPr>
          <w:lang w:val="en-US"/>
        </w:rPr>
        <w:t xml:space="preserve">matching </w:t>
      </w:r>
      <w:r w:rsidR="00201ED5">
        <w:rPr>
          <w:lang w:val="en-US"/>
        </w:rPr>
        <w:t>terms</w:t>
      </w:r>
      <w:r>
        <w:rPr>
          <w:lang w:val="en-US"/>
        </w:rPr>
        <w:t>,</w:t>
      </w:r>
      <w:r w:rsidR="00CF2BEB">
        <w:rPr>
          <w:lang w:val="en-US"/>
        </w:rPr>
        <w:t xml:space="preserve"> </w:t>
      </w:r>
      <w:r w:rsidR="00201ED5">
        <w:rPr>
          <w:lang w:val="en-US"/>
        </w:rPr>
        <w:t xml:space="preserve">the second column </w:t>
      </w:r>
      <w:r w:rsidR="00CF2BEB">
        <w:rPr>
          <w:lang w:val="en-US"/>
        </w:rPr>
        <w:t>indicates</w:t>
      </w:r>
      <w:r w:rsidR="00201ED5">
        <w:rPr>
          <w:lang w:val="en-US"/>
        </w:rPr>
        <w:t xml:space="preserve"> the language of the term, the third </w:t>
      </w:r>
      <w:r w:rsidR="00CF2BEB">
        <w:rPr>
          <w:lang w:val="en-US"/>
        </w:rPr>
        <w:t>column shows</w:t>
      </w:r>
      <w:r w:rsidR="00201ED5">
        <w:rPr>
          <w:lang w:val="en-US"/>
        </w:rPr>
        <w:t xml:space="preserve"> the subject assigned to that specific term and the last column illustrates the collection the term belongs</w:t>
      </w:r>
      <w:r>
        <w:rPr>
          <w:lang w:val="en-US"/>
        </w:rPr>
        <w:t xml:space="preserve"> to</w:t>
      </w:r>
      <w:r w:rsidR="00201ED5">
        <w:rPr>
          <w:lang w:val="en-US"/>
        </w:rPr>
        <w:t>.</w:t>
      </w:r>
      <w:r>
        <w:rPr>
          <w:lang w:val="en-US"/>
        </w:rPr>
        <w:t xml:space="preserve"> Some of the terms may show an “Obsolete” status </w:t>
      </w:r>
      <w:r w:rsidR="00D27972">
        <w:rPr>
          <w:lang w:val="en-US"/>
        </w:rPr>
        <w:t>(see the fourth result on</w:t>
      </w:r>
      <w:r>
        <w:rPr>
          <w:lang w:val="en-US"/>
        </w:rPr>
        <w:t xml:space="preserve"> the above list)</w:t>
      </w:r>
      <w:r w:rsidR="00CF2BEB">
        <w:rPr>
          <w:lang w:val="en-US"/>
        </w:rPr>
        <w:t>,</w:t>
      </w:r>
      <w:r>
        <w:rPr>
          <w:lang w:val="en-US"/>
        </w:rPr>
        <w:t xml:space="preserve"> for details on this feature please see Section 5(a) of this Manual.</w:t>
      </w:r>
      <w:r w:rsidR="00201ED5">
        <w:rPr>
          <w:lang w:val="en-US"/>
        </w:rPr>
        <w:t xml:space="preserve"> </w:t>
      </w:r>
    </w:p>
    <w:p w14:paraId="45A5A0D4" w14:textId="0A301C7F" w:rsidR="0010649A" w:rsidRDefault="005D239C" w:rsidP="00CC7676">
      <w:pPr>
        <w:ind w:left="720"/>
        <w:jc w:val="both"/>
        <w:rPr>
          <w:lang w:val="en-US"/>
        </w:rPr>
      </w:pPr>
      <w:r>
        <w:rPr>
          <w:lang w:val="en-US"/>
        </w:rPr>
        <w:t xml:space="preserve">Should you wish </w:t>
      </w:r>
      <w:r w:rsidR="00201ED5">
        <w:rPr>
          <w:lang w:val="en-US"/>
        </w:rPr>
        <w:t xml:space="preserve">to </w:t>
      </w:r>
      <w:r w:rsidR="00E52289">
        <w:rPr>
          <w:lang w:val="en-US"/>
        </w:rPr>
        <w:t>list</w:t>
      </w:r>
      <w:r>
        <w:rPr>
          <w:lang w:val="en-US"/>
        </w:rPr>
        <w:t xml:space="preserve"> </w:t>
      </w:r>
      <w:r w:rsidR="00201ED5">
        <w:rPr>
          <w:lang w:val="en-US"/>
        </w:rPr>
        <w:t xml:space="preserve">the results </w:t>
      </w:r>
      <w:r>
        <w:rPr>
          <w:lang w:val="en-US"/>
        </w:rPr>
        <w:t xml:space="preserve">by </w:t>
      </w:r>
      <w:r w:rsidR="00201ED5">
        <w:rPr>
          <w:lang w:val="en-US"/>
        </w:rPr>
        <w:t>language, subject or collection</w:t>
      </w:r>
      <w:r>
        <w:rPr>
          <w:lang w:val="en-US"/>
        </w:rPr>
        <w:t xml:space="preserve">, just click </w:t>
      </w:r>
      <w:r w:rsidR="00201ED5">
        <w:rPr>
          <w:lang w:val="en-US"/>
        </w:rPr>
        <w:t>on</w:t>
      </w:r>
      <w:r w:rsidR="00244A60">
        <w:rPr>
          <w:lang w:val="en-US"/>
        </w:rPr>
        <w:t xml:space="preserve"> the Title of the</w:t>
      </w:r>
      <w:r>
        <w:rPr>
          <w:lang w:val="en-US"/>
        </w:rPr>
        <w:t xml:space="preserve"> concerned</w:t>
      </w:r>
      <w:r w:rsidR="00244A60">
        <w:rPr>
          <w:lang w:val="en-US"/>
        </w:rPr>
        <w:t xml:space="preserve"> column (see </w:t>
      </w:r>
      <w:r w:rsidR="00D27972">
        <w:rPr>
          <w:lang w:val="en-US"/>
        </w:rPr>
        <w:t>(</w:t>
      </w:r>
      <w:r w:rsidR="00244A60" w:rsidRPr="00244A60">
        <w:rPr>
          <w:b/>
          <w:lang w:val="en-US"/>
        </w:rPr>
        <w:t>a</w:t>
      </w:r>
      <w:r w:rsidR="00D27972" w:rsidRPr="00C32764">
        <w:rPr>
          <w:lang w:val="en-US"/>
        </w:rPr>
        <w:t>)</w:t>
      </w:r>
      <w:r w:rsidR="00244A60">
        <w:rPr>
          <w:lang w:val="en-US"/>
        </w:rPr>
        <w:t xml:space="preserve"> in the previous image).</w:t>
      </w:r>
      <w:r w:rsidR="003344A2">
        <w:rPr>
          <w:lang w:val="en-US"/>
        </w:rPr>
        <w:t xml:space="preserve"> </w:t>
      </w:r>
    </w:p>
    <w:p w14:paraId="7E17C239" w14:textId="482DE91D" w:rsidR="000711B1" w:rsidRPr="00CB2661" w:rsidRDefault="000711B1" w:rsidP="00CC7676">
      <w:pPr>
        <w:ind w:left="720"/>
        <w:jc w:val="both"/>
        <w:rPr>
          <w:lang w:val="en-US"/>
        </w:rPr>
      </w:pPr>
      <w:r w:rsidRPr="00CB2661">
        <w:rPr>
          <w:lang w:val="en-US"/>
        </w:rPr>
        <w:t xml:space="preserve">The </w:t>
      </w:r>
      <w:r w:rsidR="000E1970">
        <w:rPr>
          <w:lang w:val="en-US"/>
        </w:rPr>
        <w:t>s</w:t>
      </w:r>
      <w:r w:rsidRPr="00CB2661">
        <w:rPr>
          <w:lang w:val="en-US"/>
        </w:rPr>
        <w:t>earch can be furtherly filtered</w:t>
      </w:r>
      <w:r>
        <w:rPr>
          <w:lang w:val="en-US"/>
        </w:rPr>
        <w:t xml:space="preserve"> by using the Filter box </w:t>
      </w:r>
      <w:r w:rsidR="00244A60">
        <w:rPr>
          <w:lang w:val="en-US"/>
        </w:rPr>
        <w:t xml:space="preserve">(see </w:t>
      </w:r>
      <w:r w:rsidR="00D27972">
        <w:rPr>
          <w:lang w:val="en-US"/>
        </w:rPr>
        <w:t>(</w:t>
      </w:r>
      <w:r w:rsidR="00244A60">
        <w:rPr>
          <w:b/>
          <w:lang w:val="en-US"/>
        </w:rPr>
        <w:t>b</w:t>
      </w:r>
      <w:r w:rsidR="00D27972" w:rsidRPr="00C32764">
        <w:rPr>
          <w:lang w:val="en-US"/>
        </w:rPr>
        <w:t>)</w:t>
      </w:r>
      <w:r w:rsidR="00244A60">
        <w:rPr>
          <w:lang w:val="en-US"/>
        </w:rPr>
        <w:t xml:space="preserve"> in the previous image)</w:t>
      </w:r>
      <w:r w:rsidR="00582973">
        <w:rPr>
          <w:lang w:val="en-US"/>
        </w:rPr>
        <w:t xml:space="preserve"> or the Collection list on the right</w:t>
      </w:r>
      <w:r w:rsidR="000E1970">
        <w:rPr>
          <w:lang w:val="en-US"/>
        </w:rPr>
        <w:t xml:space="preserve">-hand </w:t>
      </w:r>
      <w:r w:rsidR="00582973">
        <w:rPr>
          <w:lang w:val="en-US"/>
        </w:rPr>
        <w:t xml:space="preserve">side of the </w:t>
      </w:r>
      <w:r w:rsidR="00C066C4">
        <w:rPr>
          <w:lang w:val="en-US"/>
        </w:rPr>
        <w:t xml:space="preserve">screen </w:t>
      </w:r>
      <w:r w:rsidR="00582973" w:rsidRPr="006A5085">
        <w:rPr>
          <w:lang w:val="en-US"/>
        </w:rPr>
        <w:t>(see</w:t>
      </w:r>
      <w:r w:rsidR="00BD6AC5">
        <w:rPr>
          <w:lang w:val="en-US"/>
        </w:rPr>
        <w:t xml:space="preserve"> Section</w:t>
      </w:r>
      <w:r w:rsidR="002529E3">
        <w:rPr>
          <w:lang w:val="en-US"/>
        </w:rPr>
        <w:t> </w:t>
      </w:r>
      <w:r w:rsidR="00BD6AC5">
        <w:rPr>
          <w:highlight w:val="yellow"/>
        </w:rPr>
        <w:fldChar w:fldCharType="begin"/>
      </w:r>
      <w:r w:rsidR="00BD6AC5">
        <w:rPr>
          <w:lang w:val="en-US"/>
        </w:rPr>
        <w:instrText xml:space="preserve"> REF _Ref424028920 \r \h </w:instrText>
      </w:r>
      <w:r w:rsidR="00BD6AC5">
        <w:rPr>
          <w:highlight w:val="yellow"/>
        </w:rPr>
      </w:r>
      <w:r w:rsidR="00BD6AC5">
        <w:rPr>
          <w:highlight w:val="yellow"/>
        </w:rPr>
        <w:fldChar w:fldCharType="separate"/>
      </w:r>
      <w:r w:rsidR="00BD6AC5">
        <w:rPr>
          <w:lang w:val="en-US"/>
        </w:rPr>
        <w:t>3</w:t>
      </w:r>
      <w:r w:rsidR="00BD6AC5">
        <w:rPr>
          <w:highlight w:val="yellow"/>
        </w:rPr>
        <w:fldChar w:fldCharType="end"/>
      </w:r>
      <w:r w:rsidR="00582973">
        <w:rPr>
          <w:lang w:val="en-US"/>
        </w:rPr>
        <w:t>).</w:t>
      </w:r>
    </w:p>
    <w:p w14:paraId="5D8102B9" w14:textId="77777777" w:rsidR="004811DE" w:rsidRDefault="004811DE">
      <w:pPr>
        <w:rPr>
          <w:lang w:val="en-US"/>
        </w:rPr>
      </w:pPr>
      <w:r>
        <w:rPr>
          <w:lang w:val="en-US"/>
        </w:rPr>
        <w:br w:type="page"/>
      </w:r>
    </w:p>
    <w:p w14:paraId="25235931" w14:textId="0841C075" w:rsidR="00712F23" w:rsidRDefault="000046C8" w:rsidP="00CC7676">
      <w:pPr>
        <w:ind w:left="720"/>
        <w:jc w:val="both"/>
        <w:rPr>
          <w:lang w:val="en-US"/>
        </w:rPr>
      </w:pPr>
      <w:r>
        <w:rPr>
          <w:lang w:val="en-US"/>
        </w:rPr>
        <w:lastRenderedPageBreak/>
        <w:t xml:space="preserve">You may also </w:t>
      </w:r>
      <w:r w:rsidR="00037CA5">
        <w:rPr>
          <w:lang w:val="en-US"/>
        </w:rPr>
        <w:t>increase</w:t>
      </w:r>
      <w:r>
        <w:rPr>
          <w:lang w:val="en-US"/>
        </w:rPr>
        <w:t xml:space="preserve"> the maximum number of </w:t>
      </w:r>
      <w:r w:rsidR="00037CA5">
        <w:rPr>
          <w:lang w:val="en-US"/>
        </w:rPr>
        <w:t>records</w:t>
      </w:r>
      <w:r>
        <w:rPr>
          <w:lang w:val="en-US"/>
        </w:rPr>
        <w:t xml:space="preserve"> </w:t>
      </w:r>
      <w:r w:rsidR="00037CA5">
        <w:rPr>
          <w:lang w:val="en-US"/>
        </w:rPr>
        <w:t>displayed</w:t>
      </w:r>
      <w:r>
        <w:rPr>
          <w:lang w:val="en-US"/>
        </w:rPr>
        <w:t xml:space="preserve"> </w:t>
      </w:r>
      <w:r w:rsidR="00E14D84">
        <w:rPr>
          <w:lang w:val="en-US"/>
        </w:rPr>
        <w:t xml:space="preserve">on </w:t>
      </w:r>
      <w:r>
        <w:rPr>
          <w:lang w:val="en-US"/>
        </w:rPr>
        <w:t>every page</w:t>
      </w:r>
      <w:r w:rsidR="00037CA5">
        <w:rPr>
          <w:lang w:val="en-US"/>
        </w:rPr>
        <w:t xml:space="preserve"> </w:t>
      </w:r>
      <w:r w:rsidR="00037CA5" w:rsidRPr="00037CA5">
        <w:t>(</w:t>
      </w:r>
      <w:r w:rsidR="00037CA5">
        <w:t xml:space="preserve">from </w:t>
      </w:r>
      <w:r w:rsidR="00037CA5" w:rsidRPr="00037CA5">
        <w:t xml:space="preserve">10 </w:t>
      </w:r>
      <w:r w:rsidR="00037CA5">
        <w:t>as</w:t>
      </w:r>
      <w:r w:rsidR="00037CA5" w:rsidRPr="00037CA5">
        <w:t xml:space="preserve"> default value, </w:t>
      </w:r>
      <w:r w:rsidR="00037CA5">
        <w:t>to</w:t>
      </w:r>
      <w:r w:rsidR="00037CA5" w:rsidRPr="00037CA5">
        <w:t xml:space="preserve"> 100 per page)</w:t>
      </w:r>
      <w:r>
        <w:rPr>
          <w:lang w:val="en-US"/>
        </w:rPr>
        <w:t xml:space="preserve"> by choosing from the scroll-down menu on </w:t>
      </w:r>
      <w:r w:rsidR="00D27972">
        <w:rPr>
          <w:lang w:val="en-US"/>
        </w:rPr>
        <w:t xml:space="preserve">the </w:t>
      </w:r>
      <w:r>
        <w:rPr>
          <w:lang w:val="en-US"/>
        </w:rPr>
        <w:t>top left</w:t>
      </w:r>
      <w:r w:rsidR="00D27972">
        <w:rPr>
          <w:lang w:val="en-US"/>
        </w:rPr>
        <w:t xml:space="preserve"> corner</w:t>
      </w:r>
      <w:r>
        <w:rPr>
          <w:lang w:val="en-US"/>
        </w:rPr>
        <w:t xml:space="preserve"> of the table </w:t>
      </w:r>
      <w:r w:rsidR="00244A60">
        <w:rPr>
          <w:lang w:val="en-US"/>
        </w:rPr>
        <w:t xml:space="preserve">(see </w:t>
      </w:r>
      <w:r w:rsidR="00D27972">
        <w:rPr>
          <w:lang w:val="en-US"/>
        </w:rPr>
        <w:t>(</w:t>
      </w:r>
      <w:r w:rsidR="00244A60">
        <w:rPr>
          <w:b/>
          <w:lang w:val="en-US"/>
        </w:rPr>
        <w:t>c</w:t>
      </w:r>
      <w:r w:rsidR="00D27972" w:rsidRPr="00C32764">
        <w:rPr>
          <w:lang w:val="en-US"/>
        </w:rPr>
        <w:t>)</w:t>
      </w:r>
      <w:r w:rsidR="00244A60" w:rsidRPr="00C32764">
        <w:rPr>
          <w:lang w:val="en-US"/>
        </w:rPr>
        <w:t xml:space="preserve"> </w:t>
      </w:r>
      <w:r w:rsidR="00244A60">
        <w:rPr>
          <w:lang w:val="en-US"/>
        </w:rPr>
        <w:t>in the previous image)</w:t>
      </w:r>
      <w:r w:rsidRPr="00CB2661">
        <w:rPr>
          <w:lang w:val="en-US"/>
        </w:rPr>
        <w:t>.</w:t>
      </w:r>
      <w:r w:rsidR="009C586E">
        <w:rPr>
          <w:lang w:val="en-US"/>
        </w:rPr>
        <w:t xml:space="preserve"> In order to view previous</w:t>
      </w:r>
      <w:r w:rsidR="00D27972">
        <w:rPr>
          <w:lang w:val="en-US"/>
        </w:rPr>
        <w:t>/next</w:t>
      </w:r>
      <w:r w:rsidR="009C586E">
        <w:rPr>
          <w:lang w:val="en-US"/>
        </w:rPr>
        <w:t xml:space="preserve"> results, click on the page numbers under the list </w:t>
      </w:r>
      <w:r w:rsidR="00244A60">
        <w:rPr>
          <w:lang w:val="en-US"/>
        </w:rPr>
        <w:t xml:space="preserve">(see </w:t>
      </w:r>
      <w:r w:rsidR="00D27972">
        <w:rPr>
          <w:lang w:val="en-US"/>
        </w:rPr>
        <w:t>(</w:t>
      </w:r>
      <w:r w:rsidR="00244A60">
        <w:rPr>
          <w:b/>
          <w:lang w:val="en-US"/>
        </w:rPr>
        <w:t>d</w:t>
      </w:r>
      <w:r w:rsidR="00D27972" w:rsidRPr="00C32764">
        <w:rPr>
          <w:lang w:val="en-US"/>
        </w:rPr>
        <w:t>)</w:t>
      </w:r>
      <w:r w:rsidR="00244A60" w:rsidRPr="00C32764">
        <w:rPr>
          <w:lang w:val="en-US"/>
        </w:rPr>
        <w:t xml:space="preserve"> </w:t>
      </w:r>
      <w:r w:rsidR="00244A60">
        <w:rPr>
          <w:lang w:val="en-US"/>
        </w:rPr>
        <w:t>in the previous image)</w:t>
      </w:r>
      <w:r w:rsidR="009C586E">
        <w:rPr>
          <w:lang w:val="en-US"/>
        </w:rPr>
        <w:t>.</w:t>
      </w:r>
      <w:r w:rsidR="009A5D1D">
        <w:rPr>
          <w:lang w:val="en-US"/>
        </w:rPr>
        <w:t xml:space="preserve"> </w:t>
      </w:r>
    </w:p>
    <w:p w14:paraId="70830368" w14:textId="239C75DB" w:rsidR="0010649A" w:rsidRDefault="000711B1" w:rsidP="00CC7676">
      <w:pPr>
        <w:ind w:left="720"/>
        <w:jc w:val="both"/>
        <w:rPr>
          <w:lang w:val="en-US"/>
        </w:rPr>
      </w:pPr>
      <w:r>
        <w:rPr>
          <w:lang w:val="en-US"/>
        </w:rPr>
        <w:t xml:space="preserve">If the search </w:t>
      </w:r>
      <w:r w:rsidR="00BE15FB">
        <w:rPr>
          <w:lang w:val="en-US"/>
        </w:rPr>
        <w:t xml:space="preserve">produced </w:t>
      </w:r>
      <w:r>
        <w:rPr>
          <w:lang w:val="en-US"/>
        </w:rPr>
        <w:t xml:space="preserve">more than 50 results, the following message </w:t>
      </w:r>
      <w:r w:rsidR="00BE15FB">
        <w:rPr>
          <w:lang w:val="en-US"/>
        </w:rPr>
        <w:t xml:space="preserve">will </w:t>
      </w:r>
      <w:r w:rsidR="008A35D1">
        <w:rPr>
          <w:lang w:val="en-US"/>
        </w:rPr>
        <w:t xml:space="preserve">appear </w:t>
      </w:r>
      <w:r w:rsidR="002F65D9">
        <w:rPr>
          <w:lang w:val="en-US"/>
        </w:rPr>
        <w:t xml:space="preserve">at the bottom of the list </w:t>
      </w:r>
      <w:r w:rsidR="00D56E86">
        <w:rPr>
          <w:lang w:val="en-US"/>
        </w:rPr>
        <w:t xml:space="preserve">and you </w:t>
      </w:r>
      <w:r w:rsidR="00BE15FB">
        <w:rPr>
          <w:lang w:val="en-US"/>
        </w:rPr>
        <w:t xml:space="preserve">will </w:t>
      </w:r>
      <w:r w:rsidR="00EF51F1">
        <w:rPr>
          <w:lang w:val="en-US"/>
        </w:rPr>
        <w:t>need</w:t>
      </w:r>
      <w:r w:rsidR="00D56E86">
        <w:rPr>
          <w:lang w:val="en-US"/>
        </w:rPr>
        <w:t xml:space="preserve"> to click on the blue link </w:t>
      </w:r>
      <w:r w:rsidR="00BE15FB">
        <w:rPr>
          <w:lang w:val="en-US"/>
        </w:rPr>
        <w:t xml:space="preserve">in order </w:t>
      </w:r>
      <w:r w:rsidR="00D56E86">
        <w:rPr>
          <w:lang w:val="en-US"/>
        </w:rPr>
        <w:t>to</w:t>
      </w:r>
      <w:r w:rsidR="00FF1B6F">
        <w:rPr>
          <w:lang w:val="en-US"/>
        </w:rPr>
        <w:t xml:space="preserve"> load and</w:t>
      </w:r>
      <w:r w:rsidR="00D56E86">
        <w:rPr>
          <w:lang w:val="en-US"/>
        </w:rPr>
        <w:t xml:space="preserve"> view </w:t>
      </w:r>
      <w:r w:rsidR="00BE15FB">
        <w:rPr>
          <w:lang w:val="en-US"/>
        </w:rPr>
        <w:t xml:space="preserve">the rest of the </w:t>
      </w:r>
      <w:r w:rsidR="00D56E86">
        <w:rPr>
          <w:lang w:val="en-US"/>
        </w:rPr>
        <w:t>results.</w:t>
      </w:r>
    </w:p>
    <w:p w14:paraId="6D26B2FA" w14:textId="77777777" w:rsidR="000711B1" w:rsidRDefault="007F56B5" w:rsidP="00AD462E">
      <w:pPr>
        <w:jc w:val="center"/>
        <w:rPr>
          <w:lang w:val="en-US"/>
        </w:rPr>
      </w:pPr>
      <w:r w:rsidRPr="00E80C60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4E60D27" wp14:editId="2ED2C595">
                <wp:simplePos x="0" y="0"/>
                <wp:positionH relativeFrom="column">
                  <wp:posOffset>708660</wp:posOffset>
                </wp:positionH>
                <wp:positionV relativeFrom="paragraph">
                  <wp:posOffset>114300</wp:posOffset>
                </wp:positionV>
                <wp:extent cx="4892040" cy="777240"/>
                <wp:effectExtent l="19050" t="19050" r="22860" b="22860"/>
                <wp:wrapTight wrapText="bothSides">
                  <wp:wrapPolygon edited="0">
                    <wp:start x="-84" y="-529"/>
                    <wp:lineTo x="-84" y="21706"/>
                    <wp:lineTo x="21617" y="21706"/>
                    <wp:lineTo x="21617" y="-529"/>
                    <wp:lineTo x="-84" y="-529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2040" cy="777240"/>
                          <a:chOff x="0" y="0"/>
                          <a:chExt cx="5762625" cy="100965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1009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8" name="Oval 8"/>
                        <wps:cNvSpPr/>
                        <wps:spPr>
                          <a:xfrm>
                            <a:off x="314325" y="790575"/>
                            <a:ext cx="295275" cy="2095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A2DF63" id="Group 11" o:spid="_x0000_s1026" style="position:absolute;margin-left:55.8pt;margin-top:9pt;width:385.2pt;height:61.2pt;z-index:-251655168;mso-width-relative:margin;mso-height-relative:margin" coordsize="57626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width:57626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" stroked="t" strokecolor="#4f81bd [3204]">
                  <v:imagedata r:id="rId16" o:title=""/>
                  <v:path arrowok="t"/>
                </v:shape>
                <v:oval id="Oval 8" o:spid="_x0000_s1028" style="position:absolute;left:3143;top:7905;width:2953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" filled="f" strokecolor="#e36c0a [2409]" strokeweight="2pt"/>
                <w10:wrap type="tight"/>
              </v:group>
            </w:pict>
          </mc:Fallback>
        </mc:AlternateContent>
      </w:r>
    </w:p>
    <w:p w14:paraId="6CC6A7C3" w14:textId="26F2CB80" w:rsidR="00712F23" w:rsidRDefault="00712F23" w:rsidP="00CC7676">
      <w:pPr>
        <w:ind w:left="720"/>
        <w:jc w:val="both"/>
        <w:rPr>
          <w:lang w:val="en-US"/>
        </w:rPr>
      </w:pPr>
    </w:p>
    <w:p w14:paraId="53FB6B8D" w14:textId="77777777" w:rsidR="00B033D7" w:rsidRDefault="00B033D7" w:rsidP="00CC7676">
      <w:pPr>
        <w:ind w:left="720"/>
        <w:jc w:val="both"/>
        <w:rPr>
          <w:lang w:val="en-US"/>
        </w:rPr>
      </w:pPr>
    </w:p>
    <w:p w14:paraId="44B6AB34" w14:textId="77777777" w:rsidR="00B033D7" w:rsidRDefault="00B033D7" w:rsidP="00CC7676">
      <w:pPr>
        <w:ind w:left="720"/>
        <w:jc w:val="both"/>
        <w:rPr>
          <w:lang w:val="en-US"/>
        </w:rPr>
      </w:pPr>
    </w:p>
    <w:p w14:paraId="00AD06F4" w14:textId="440834D1" w:rsidR="00C91179" w:rsidRDefault="00B51065" w:rsidP="00CC7676">
      <w:pPr>
        <w:ind w:left="720"/>
        <w:jc w:val="both"/>
        <w:rPr>
          <w:lang w:val="en-US"/>
        </w:rPr>
      </w:pPr>
      <w:r w:rsidRPr="005F352C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310B6ADB" wp14:editId="37D9989F">
            <wp:simplePos x="0" y="0"/>
            <wp:positionH relativeFrom="column">
              <wp:posOffset>487680</wp:posOffset>
            </wp:positionH>
            <wp:positionV relativeFrom="paragraph">
              <wp:posOffset>1298575</wp:posOffset>
            </wp:positionV>
            <wp:extent cx="5627370" cy="584835"/>
            <wp:effectExtent l="19050" t="19050" r="11430" b="24765"/>
            <wp:wrapTight wrapText="bothSides">
              <wp:wrapPolygon edited="0">
                <wp:start x="-73" y="-704"/>
                <wp:lineTo x="-73" y="21811"/>
                <wp:lineTo x="21571" y="21811"/>
                <wp:lineTo x="21571" y="-704"/>
                <wp:lineTo x="-73" y="-704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7"/>
                    <a:stretch/>
                  </pic:blipFill>
                  <pic:spPr bwMode="auto">
                    <a:xfrm>
                      <a:off x="0" y="0"/>
                      <a:ext cx="5627370" cy="5848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AA0">
        <w:rPr>
          <w:lang w:val="en-US"/>
        </w:rPr>
        <w:t xml:space="preserve">By hovering the mouse </w:t>
      </w:r>
      <w:r w:rsidR="00037CA5">
        <w:rPr>
          <w:lang w:val="en-US"/>
        </w:rPr>
        <w:t>over</w:t>
      </w:r>
      <w:r w:rsidR="007E0AA0">
        <w:rPr>
          <w:lang w:val="en-US"/>
        </w:rPr>
        <w:t xml:space="preserve"> each term</w:t>
      </w:r>
      <w:r w:rsidR="0037372D">
        <w:rPr>
          <w:lang w:val="en-US"/>
        </w:rPr>
        <w:t xml:space="preserve"> of the list</w:t>
      </w:r>
      <w:r w:rsidR="007E0AA0">
        <w:rPr>
          <w:lang w:val="en-US"/>
        </w:rPr>
        <w:t xml:space="preserve">, you can also view the languages </w:t>
      </w:r>
      <w:r w:rsidR="0007798D">
        <w:rPr>
          <w:lang w:val="en-US"/>
        </w:rPr>
        <w:t xml:space="preserve">available </w:t>
      </w:r>
      <w:r w:rsidR="007E0AA0">
        <w:rPr>
          <w:lang w:val="en-US"/>
        </w:rPr>
        <w:t>in each entry. In the following example</w:t>
      </w:r>
      <w:r w:rsidR="00BC03F4">
        <w:rPr>
          <w:lang w:val="en-US"/>
        </w:rPr>
        <w:t>,</w:t>
      </w:r>
      <w:r w:rsidR="007E0AA0">
        <w:rPr>
          <w:lang w:val="en-US"/>
        </w:rPr>
        <w:t xml:space="preserve"> the entry includes terms in Arabic (AR), English (EN), Spanish (ES), French </w:t>
      </w:r>
      <w:r w:rsidR="00945AE0">
        <w:rPr>
          <w:lang w:val="en-US"/>
        </w:rPr>
        <w:t>(FR), Italian (IT)</w:t>
      </w:r>
      <w:r w:rsidR="00D71CED">
        <w:rPr>
          <w:lang w:val="en-US"/>
        </w:rPr>
        <w:t>, Portuguese (PT), Russian (RU) and Chinese </w:t>
      </w:r>
      <w:r w:rsidR="00AA2A4A">
        <w:rPr>
          <w:lang w:val="en-US"/>
        </w:rPr>
        <w:t>(Z</w:t>
      </w:r>
      <w:r w:rsidR="00945AE0">
        <w:rPr>
          <w:lang w:val="en-US"/>
        </w:rPr>
        <w:t xml:space="preserve">H). </w:t>
      </w:r>
      <w:r w:rsidR="0037372D">
        <w:rPr>
          <w:lang w:val="en-US"/>
        </w:rPr>
        <w:t>If the entry number i</w:t>
      </w:r>
      <w:r w:rsidR="006E15B4">
        <w:rPr>
          <w:lang w:val="en-US"/>
        </w:rPr>
        <w:t xml:space="preserve">s </w:t>
      </w:r>
      <w:r w:rsidR="0037372D">
        <w:rPr>
          <w:lang w:val="en-US"/>
        </w:rPr>
        <w:t xml:space="preserve">the same of another term, it means that the results proceed from the same record and are </w:t>
      </w:r>
      <w:r w:rsidR="004E4419">
        <w:rPr>
          <w:lang w:val="en-US"/>
        </w:rPr>
        <w:t xml:space="preserve">therefore </w:t>
      </w:r>
      <w:r w:rsidR="0037372D">
        <w:rPr>
          <w:lang w:val="en-US"/>
        </w:rPr>
        <w:t>synonyms.</w:t>
      </w:r>
    </w:p>
    <w:p w14:paraId="09DF0055" w14:textId="77777777" w:rsidR="00B033D7" w:rsidRDefault="00B033D7" w:rsidP="00CC7676">
      <w:pPr>
        <w:ind w:left="720"/>
        <w:jc w:val="both"/>
        <w:rPr>
          <w:lang w:val="en-US"/>
        </w:rPr>
      </w:pPr>
    </w:p>
    <w:p w14:paraId="08F061EF" w14:textId="70C73B6B" w:rsidR="00391B5A" w:rsidRDefault="00391B5A">
      <w:pPr>
        <w:rPr>
          <w:lang w:val="en-US"/>
        </w:rPr>
      </w:pPr>
      <w:r>
        <w:rPr>
          <w:lang w:val="en-US"/>
        </w:rPr>
        <w:br w:type="page"/>
      </w:r>
    </w:p>
    <w:p w14:paraId="0A21461D" w14:textId="785174FE" w:rsidR="00246611" w:rsidRPr="00246611" w:rsidRDefault="00246611" w:rsidP="00670A64">
      <w:pPr>
        <w:pStyle w:val="FAOTERMtitle"/>
      </w:pPr>
      <w:bookmarkStart w:id="6" w:name="_Toc424120169"/>
      <w:bookmarkStart w:id="7" w:name="_Ref424120581"/>
      <w:r w:rsidRPr="00246611">
        <w:lastRenderedPageBreak/>
        <w:t xml:space="preserve">Entry Details </w:t>
      </w:r>
      <w:r>
        <w:t>v</w:t>
      </w:r>
      <w:r w:rsidRPr="00246611">
        <w:t>iew</w:t>
      </w:r>
      <w:bookmarkEnd w:id="6"/>
      <w:bookmarkEnd w:id="7"/>
    </w:p>
    <w:p w14:paraId="2F7A5F36" w14:textId="694F1D6B" w:rsidR="00723381" w:rsidRDefault="00015D21" w:rsidP="00723381">
      <w:pPr>
        <w:ind w:left="360"/>
        <w:jc w:val="both"/>
        <w:rPr>
          <w:noProof/>
          <w:lang w:val="en-US"/>
        </w:rPr>
      </w:pPr>
      <w:r>
        <w:rPr>
          <w:lang w:val="en-US"/>
        </w:rPr>
        <w:t>From</w:t>
      </w:r>
      <w:r w:rsidR="00246611">
        <w:rPr>
          <w:lang w:val="en-US"/>
        </w:rPr>
        <w:t xml:space="preserve"> the </w:t>
      </w:r>
      <w:r w:rsidR="001B1626">
        <w:rPr>
          <w:lang w:val="en-US"/>
        </w:rPr>
        <w:t>r</w:t>
      </w:r>
      <w:r w:rsidR="00246611">
        <w:rPr>
          <w:lang w:val="en-US"/>
        </w:rPr>
        <w:t>esults view</w:t>
      </w:r>
      <w:r w:rsidR="00002D06">
        <w:rPr>
          <w:lang w:val="en-US"/>
        </w:rPr>
        <w:t xml:space="preserve">, click on single entries to view their content. </w:t>
      </w:r>
      <w:r w:rsidR="001B1626">
        <w:rPr>
          <w:lang w:val="en-US"/>
        </w:rPr>
        <w:t xml:space="preserve">A </w:t>
      </w:r>
      <w:r w:rsidR="00253185">
        <w:rPr>
          <w:lang w:val="en-US"/>
        </w:rPr>
        <w:t xml:space="preserve">separate window </w:t>
      </w:r>
      <w:r w:rsidR="001B1626">
        <w:rPr>
          <w:lang w:val="en-US"/>
        </w:rPr>
        <w:t>will open</w:t>
      </w:r>
      <w:r w:rsidR="00723381">
        <w:rPr>
          <w:lang w:val="en-US"/>
        </w:rPr>
        <w:t xml:space="preserve"> with the entry details</w:t>
      </w:r>
      <w:r w:rsidR="00122A5F">
        <w:rPr>
          <w:lang w:val="en-US"/>
        </w:rPr>
        <w:t>:</w:t>
      </w:r>
    </w:p>
    <w:p w14:paraId="541CCDC3" w14:textId="204CEC06" w:rsidR="00122A5F" w:rsidRDefault="00122A5F" w:rsidP="00723381">
      <w:pPr>
        <w:ind w:left="360"/>
        <w:jc w:val="both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9A3C72D" wp14:editId="148AF831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5890260" cy="7726680"/>
                <wp:effectExtent l="0" t="0" r="0" b="0"/>
                <wp:wrapTight wrapText="bothSides">
                  <wp:wrapPolygon edited="0">
                    <wp:start x="3004" y="0"/>
                    <wp:lineTo x="3004" y="852"/>
                    <wp:lineTo x="1746" y="1544"/>
                    <wp:lineTo x="1607" y="1704"/>
                    <wp:lineTo x="1607" y="3408"/>
                    <wp:lineTo x="1188" y="4260"/>
                    <wp:lineTo x="1188" y="10225"/>
                    <wp:lineTo x="768" y="10917"/>
                    <wp:lineTo x="768" y="11077"/>
                    <wp:lineTo x="1188" y="11077"/>
                    <wp:lineTo x="1188" y="17893"/>
                    <wp:lineTo x="1607" y="18746"/>
                    <wp:lineTo x="908" y="19012"/>
                    <wp:lineTo x="908" y="19118"/>
                    <wp:lineTo x="1607" y="19598"/>
                    <wp:lineTo x="1607" y="20876"/>
                    <wp:lineTo x="19909" y="20876"/>
                    <wp:lineTo x="19909" y="2556"/>
                    <wp:lineTo x="21516" y="2290"/>
                    <wp:lineTo x="21516" y="1491"/>
                    <wp:lineTo x="19840" y="852"/>
                    <wp:lineTo x="19979" y="160"/>
                    <wp:lineTo x="19420" y="107"/>
                    <wp:lineTo x="4541" y="0"/>
                    <wp:lineTo x="3004" y="0"/>
                  </wp:wrapPolygon>
                </wp:wrapTight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260" cy="7726680"/>
                          <a:chOff x="0" y="-76587"/>
                          <a:chExt cx="6930370" cy="7393053"/>
                        </a:xfrm>
                      </wpg:grpSpPr>
                      <wps:wsp>
                        <wps:cNvPr id="70" name="Text Box 70"/>
                        <wps:cNvSpPr txBox="1"/>
                        <wps:spPr>
                          <a:xfrm>
                            <a:off x="0" y="3533273"/>
                            <a:ext cx="466073" cy="2870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90BE8B" w14:textId="77777777" w:rsidR="00723381" w:rsidRPr="009A5156" w:rsidRDefault="00723381" w:rsidP="00723381">
                              <w:pPr>
                                <w:rPr>
                                  <w:szCs w:val="24"/>
                                  <w:lang w:val="en-US"/>
                                </w:rPr>
                              </w:pPr>
                              <w:r w:rsidRPr="009A5156">
                                <w:rPr>
                                  <w:b/>
                                  <w:color w:val="E36C0A" w:themeColor="accent6" w:themeShade="BF"/>
                                  <w:szCs w:val="24"/>
                                  <w:lang w:val="en-US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E36C0A" w:themeColor="accent6" w:themeShade="BF"/>
                                  <w:szCs w:val="24"/>
                                  <w:lang w:val="en-US"/>
                                </w:rPr>
                                <w:t>f</w:t>
                              </w:r>
                              <w:r w:rsidRPr="009A5156">
                                <w:rPr>
                                  <w:b/>
                                  <w:color w:val="E36C0A" w:themeColor="accent6" w:themeShade="BF"/>
                                  <w:szCs w:val="24"/>
                                  <w:lang w:val="en-US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7" name="Group 77"/>
                        <wpg:cNvGrpSpPr/>
                        <wpg:grpSpPr>
                          <a:xfrm>
                            <a:off x="1" y="-76587"/>
                            <a:ext cx="6930369" cy="7393053"/>
                            <a:chOff x="-85728" y="-76587"/>
                            <a:chExt cx="6930696" cy="7393053"/>
                          </a:xfrm>
                        </wpg:grpSpPr>
                        <wpg:grpSp>
                          <wpg:cNvPr id="63" name="Group 63"/>
                          <wpg:cNvGrpSpPr/>
                          <wpg:grpSpPr>
                            <a:xfrm>
                              <a:off x="5000625" y="-19050"/>
                              <a:ext cx="451725" cy="493395"/>
                              <a:chOff x="0" y="-19050"/>
                              <a:chExt cx="451725" cy="493395"/>
                            </a:xfrm>
                          </wpg:grpSpPr>
                          <wps:wsp>
                            <wps:cNvPr id="55" name="Text Box 55"/>
                            <wps:cNvSpPr txBox="1"/>
                            <wps:spPr>
                              <a:xfrm>
                                <a:off x="0" y="-19050"/>
                                <a:ext cx="451725" cy="2666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EAE125" w14:textId="77777777" w:rsidR="00723381" w:rsidRPr="009A5156" w:rsidRDefault="00723381" w:rsidP="00723381">
                                  <w:pPr>
                                    <w:rPr>
                                      <w:szCs w:val="24"/>
                                      <w:lang w:val="en-US"/>
                                    </w:rPr>
                                  </w:pPr>
                                  <w:r w:rsidRPr="009A5156">
                                    <w:rPr>
                                      <w:b/>
                                      <w:color w:val="E36C0A" w:themeColor="accent6" w:themeShade="BF"/>
                                      <w:szCs w:val="24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color w:val="E36C0A" w:themeColor="accent6" w:themeShade="BF"/>
                                      <w:szCs w:val="24"/>
                                      <w:lang w:val="en-US"/>
                                    </w:rPr>
                                    <w:t>b</w:t>
                                  </w:r>
                                  <w:r w:rsidRPr="009A5156">
                                    <w:rPr>
                                      <w:b/>
                                      <w:color w:val="E36C0A" w:themeColor="accent6" w:themeShade="BF"/>
                                      <w:szCs w:val="24"/>
                                      <w:lang w:val="en-US"/>
                                    </w:rPr>
                                    <w:t xml:space="preserve">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Straight Arrow Connector 60"/>
                            <wps:cNvCnPr/>
                            <wps:spPr>
                              <a:xfrm>
                                <a:off x="190500" y="219075"/>
                                <a:ext cx="0" cy="25527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2" name="Group 62"/>
                          <wpg:cNvGrpSpPr/>
                          <wpg:grpSpPr>
                            <a:xfrm>
                              <a:off x="914400" y="-76587"/>
                              <a:ext cx="438150" cy="560457"/>
                              <a:chOff x="0" y="-86112"/>
                              <a:chExt cx="438150" cy="560457"/>
                            </a:xfrm>
                          </wpg:grpSpPr>
                          <wps:wsp>
                            <wps:cNvPr id="54" name="Text Box 54"/>
                            <wps:cNvSpPr txBox="1"/>
                            <wps:spPr>
                              <a:xfrm>
                                <a:off x="0" y="-86112"/>
                                <a:ext cx="438150" cy="305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CC0BA7" w14:textId="77777777" w:rsidR="00723381" w:rsidRPr="009A5156" w:rsidRDefault="00723381" w:rsidP="00723381">
                                  <w:pPr>
                                    <w:rPr>
                                      <w:szCs w:val="24"/>
                                      <w:lang w:val="en-US"/>
                                    </w:rPr>
                                  </w:pPr>
                                  <w:r w:rsidRPr="009A5156">
                                    <w:rPr>
                                      <w:b/>
                                      <w:color w:val="E36C0A" w:themeColor="accent6" w:themeShade="BF"/>
                                      <w:szCs w:val="24"/>
                                      <w:lang w:val="en-US"/>
                                    </w:rPr>
                                    <w:t xml:space="preserve">(a)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Straight Arrow Connector 59"/>
                            <wps:cNvCnPr/>
                            <wps:spPr>
                              <a:xfrm>
                                <a:off x="180975" y="219075"/>
                                <a:ext cx="0" cy="25527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4" name="Group 64"/>
                          <wpg:cNvGrpSpPr/>
                          <wpg:grpSpPr>
                            <a:xfrm>
                              <a:off x="5752576" y="-19049"/>
                              <a:ext cx="504779" cy="493394"/>
                              <a:chOff x="-524" y="-19049"/>
                              <a:chExt cx="504779" cy="493394"/>
                            </a:xfrm>
                          </wpg:grpSpPr>
                          <wps:wsp>
                            <wps:cNvPr id="57" name="Text Box 57"/>
                            <wps:cNvSpPr txBox="1"/>
                            <wps:spPr>
                              <a:xfrm>
                                <a:off x="-524" y="-19049"/>
                                <a:ext cx="504779" cy="2666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E7DCE2" w14:textId="77777777" w:rsidR="00723381" w:rsidRPr="009A5156" w:rsidRDefault="00723381" w:rsidP="00723381">
                                  <w:pPr>
                                    <w:rPr>
                                      <w:szCs w:val="24"/>
                                      <w:lang w:val="en-US"/>
                                    </w:rPr>
                                  </w:pPr>
                                  <w:r w:rsidRPr="009A5156">
                                    <w:rPr>
                                      <w:b/>
                                      <w:color w:val="E36C0A" w:themeColor="accent6" w:themeShade="BF"/>
                                      <w:szCs w:val="24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color w:val="E36C0A" w:themeColor="accent6" w:themeShade="BF"/>
                                      <w:szCs w:val="24"/>
                                      <w:lang w:val="en-US"/>
                                    </w:rPr>
                                    <w:t>c</w:t>
                                  </w:r>
                                  <w:r w:rsidRPr="009A5156">
                                    <w:rPr>
                                      <w:b/>
                                      <w:color w:val="E36C0A" w:themeColor="accent6" w:themeShade="BF"/>
                                      <w:szCs w:val="24"/>
                                      <w:lang w:val="en-US"/>
                                    </w:rPr>
                                    <w:t xml:space="preserve">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Straight Arrow Connector 61"/>
                            <wps:cNvCnPr/>
                            <wps:spPr>
                              <a:xfrm>
                                <a:off x="190500" y="219075"/>
                                <a:ext cx="0" cy="25527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5300" y="485775"/>
                              <a:ext cx="5762625" cy="6543675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rgbClr val="4F81BD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pic:spPr>
                        </pic:pic>
                        <wpg:grpSp>
                          <wpg:cNvPr id="66" name="Group 66"/>
                          <wpg:cNvGrpSpPr/>
                          <wpg:grpSpPr>
                            <a:xfrm>
                              <a:off x="6257925" y="428594"/>
                              <a:ext cx="587043" cy="273039"/>
                              <a:chOff x="-82" y="-31"/>
                              <a:chExt cx="587526" cy="273039"/>
                            </a:xfrm>
                          </wpg:grpSpPr>
                          <wps:wsp>
                            <wps:cNvPr id="58" name="Text Box 58"/>
                            <wps:cNvSpPr txBox="1"/>
                            <wps:spPr>
                              <a:xfrm>
                                <a:off x="104165" y="-31"/>
                                <a:ext cx="483279" cy="2730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11B46E" w14:textId="77777777" w:rsidR="00723381" w:rsidRPr="009A5156" w:rsidRDefault="00723381" w:rsidP="00723381">
                                  <w:pPr>
                                    <w:rPr>
                                      <w:szCs w:val="24"/>
                                      <w:lang w:val="en-US"/>
                                    </w:rPr>
                                  </w:pPr>
                                  <w:r w:rsidRPr="009A5156">
                                    <w:rPr>
                                      <w:b/>
                                      <w:color w:val="E36C0A" w:themeColor="accent6" w:themeShade="BF"/>
                                      <w:szCs w:val="24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color w:val="E36C0A" w:themeColor="accent6" w:themeShade="BF"/>
                                      <w:szCs w:val="24"/>
                                      <w:lang w:val="en-US"/>
                                    </w:rPr>
                                    <w:t>d</w:t>
                                  </w:r>
                                  <w:r w:rsidRPr="009A5156">
                                    <w:rPr>
                                      <w:b/>
                                      <w:color w:val="E36C0A" w:themeColor="accent6" w:themeShade="BF"/>
                                      <w:szCs w:val="24"/>
                                      <w:lang w:val="en-US"/>
                                    </w:rPr>
                                    <w:t xml:space="preserve">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Straight Arrow Connector 65"/>
                            <wps:cNvCnPr/>
                            <wps:spPr>
                              <a:xfrm rot="10800000">
                                <a:off x="-82" y="142875"/>
                                <a:ext cx="20019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8" name="Group 68"/>
                          <wpg:cNvGrpSpPr/>
                          <wpg:grpSpPr>
                            <a:xfrm>
                              <a:off x="826584" y="414028"/>
                              <a:ext cx="3783648" cy="445602"/>
                              <a:chOff x="55059" y="-24122"/>
                              <a:chExt cx="3783648" cy="445602"/>
                            </a:xfrm>
                          </wpg:grpSpPr>
                          <wps:wsp>
                            <wps:cNvPr id="56" name="Text Box 56"/>
                            <wps:cNvSpPr txBox="1"/>
                            <wps:spPr>
                              <a:xfrm>
                                <a:off x="1733661" y="-24122"/>
                                <a:ext cx="431819" cy="287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4389DA" w14:textId="77777777" w:rsidR="00723381" w:rsidRPr="009A5156" w:rsidRDefault="00723381" w:rsidP="00723381">
                                  <w:pPr>
                                    <w:rPr>
                                      <w:szCs w:val="24"/>
                                      <w:lang w:val="en-US"/>
                                    </w:rPr>
                                  </w:pPr>
                                  <w:r w:rsidRPr="009A5156">
                                    <w:rPr>
                                      <w:b/>
                                      <w:color w:val="E36C0A" w:themeColor="accent6" w:themeShade="BF"/>
                                      <w:szCs w:val="24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color w:val="E36C0A" w:themeColor="accent6" w:themeShade="BF"/>
                                      <w:szCs w:val="24"/>
                                      <w:lang w:val="en-US"/>
                                    </w:rPr>
                                    <w:t>e</w:t>
                                  </w:r>
                                  <w:r w:rsidRPr="009A5156">
                                    <w:rPr>
                                      <w:b/>
                                      <w:color w:val="E36C0A" w:themeColor="accent6" w:themeShade="BF"/>
                                      <w:szCs w:val="24"/>
                                      <w:lang w:val="en-US"/>
                                    </w:rPr>
                                    <w:t xml:space="preserve">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Right Brace 67"/>
                            <wps:cNvSpPr/>
                            <wps:spPr>
                              <a:xfrm rot="16200000">
                                <a:off x="1855125" y="-1562101"/>
                                <a:ext cx="183515" cy="3783648"/>
                              </a:xfrm>
                              <a:prstGeom prst="rightBrac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9" name="Right Brace 69"/>
                          <wps:cNvSpPr/>
                          <wps:spPr>
                            <a:xfrm flipH="1">
                              <a:off x="180975" y="1304925"/>
                              <a:ext cx="312102" cy="4750755"/>
                            </a:xfrm>
                            <a:prstGeom prst="rightBrace">
                              <a:avLst/>
                            </a:prstGeom>
                            <a:ln w="190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4" name="Group 74"/>
                          <wpg:cNvGrpSpPr/>
                          <wpg:grpSpPr>
                            <a:xfrm>
                              <a:off x="-85728" y="6315075"/>
                              <a:ext cx="581028" cy="287020"/>
                              <a:chOff x="-114303" y="0"/>
                              <a:chExt cx="581028" cy="287020"/>
                            </a:xfrm>
                          </wpg:grpSpPr>
                          <wps:wsp>
                            <wps:cNvPr id="71" name="Text Box 71"/>
                            <wps:cNvSpPr txBox="1"/>
                            <wps:spPr>
                              <a:xfrm>
                                <a:off x="-114303" y="0"/>
                                <a:ext cx="466094" cy="287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0C11EA" w14:textId="77777777" w:rsidR="00723381" w:rsidRPr="009A5156" w:rsidRDefault="00723381" w:rsidP="00723381">
                                  <w:pPr>
                                    <w:rPr>
                                      <w:szCs w:val="24"/>
                                      <w:lang w:val="en-US"/>
                                    </w:rPr>
                                  </w:pPr>
                                  <w:r w:rsidRPr="009A5156">
                                    <w:rPr>
                                      <w:b/>
                                      <w:color w:val="E36C0A" w:themeColor="accent6" w:themeShade="BF"/>
                                      <w:szCs w:val="24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color w:val="E36C0A" w:themeColor="accent6" w:themeShade="BF"/>
                                      <w:szCs w:val="24"/>
                                      <w:lang w:val="en-US"/>
                                    </w:rPr>
                                    <w:t>g</w:t>
                                  </w:r>
                                  <w:r w:rsidRPr="009A5156">
                                    <w:rPr>
                                      <w:b/>
                                      <w:color w:val="E36C0A" w:themeColor="accent6" w:themeShade="BF"/>
                                      <w:szCs w:val="24"/>
                                      <w:lang w:val="en-US"/>
                                    </w:rPr>
                                    <w:t xml:space="preserve">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Straight Arrow Connector 73"/>
                            <wps:cNvCnPr/>
                            <wps:spPr>
                              <a:xfrm>
                                <a:off x="209560" y="142421"/>
                                <a:ext cx="25716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5" name="Text Box 75"/>
                          <wps:cNvSpPr txBox="1"/>
                          <wps:spPr>
                            <a:xfrm>
                              <a:off x="3874347" y="7029446"/>
                              <a:ext cx="449368" cy="28702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180DCE" w14:textId="77777777" w:rsidR="00723381" w:rsidRPr="009A5156" w:rsidRDefault="00723381" w:rsidP="00723381">
                                <w:pPr>
                                  <w:rPr>
                                    <w:szCs w:val="24"/>
                                    <w:lang w:val="en-US"/>
                                  </w:rPr>
                                </w:pPr>
                                <w:r w:rsidRPr="009A5156">
                                  <w:rPr>
                                    <w:b/>
                                    <w:color w:val="E36C0A" w:themeColor="accent6" w:themeShade="BF"/>
                                    <w:szCs w:val="24"/>
                                    <w:lang w:val="en-US"/>
                                  </w:rPr>
                                  <w:t>(</w:t>
                                </w:r>
                                <w:r>
                                  <w:rPr>
                                    <w:b/>
                                    <w:color w:val="E36C0A" w:themeColor="accent6" w:themeShade="BF"/>
                                    <w:szCs w:val="24"/>
                                    <w:lang w:val="en-US"/>
                                  </w:rPr>
                                  <w:t>h</w:t>
                                </w:r>
                                <w:r w:rsidRPr="009A5156">
                                  <w:rPr>
                                    <w:b/>
                                    <w:color w:val="E36C0A" w:themeColor="accent6" w:themeShade="BF"/>
                                    <w:szCs w:val="24"/>
                                    <w:lang w:val="en-US"/>
                                  </w:rPr>
                                  <w:t xml:space="preserve">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Text Box 76"/>
                          <wps:cNvSpPr txBox="1"/>
                          <wps:spPr>
                            <a:xfrm>
                              <a:off x="4619269" y="7010302"/>
                              <a:ext cx="581026" cy="28702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D682D5" w14:textId="77777777" w:rsidR="00723381" w:rsidRPr="009A5156" w:rsidRDefault="00723381" w:rsidP="00723381">
                                <w:pPr>
                                  <w:rPr>
                                    <w:szCs w:val="24"/>
                                    <w:lang w:val="en-US"/>
                                  </w:rPr>
                                </w:pPr>
                                <w:r w:rsidRPr="009A5156">
                                  <w:rPr>
                                    <w:b/>
                                    <w:color w:val="E36C0A" w:themeColor="accent6" w:themeShade="BF"/>
                                    <w:szCs w:val="24"/>
                                    <w:lang w:val="en-US"/>
                                  </w:rPr>
                                  <w:t>(</w:t>
                                </w:r>
                                <w:r>
                                  <w:rPr>
                                    <w:b/>
                                    <w:color w:val="E36C0A" w:themeColor="accent6" w:themeShade="BF"/>
                                    <w:szCs w:val="24"/>
                                    <w:lang w:val="en-US"/>
                                  </w:rPr>
                                  <w:t>i</w:t>
                                </w:r>
                                <w:r w:rsidRPr="009A5156">
                                  <w:rPr>
                                    <w:b/>
                                    <w:color w:val="E36C0A" w:themeColor="accent6" w:themeShade="BF"/>
                                    <w:szCs w:val="24"/>
                                    <w:lang w:val="en-US"/>
                                  </w:rPr>
                                  <w:t xml:space="preserve">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A3C72D" id="Group 78" o:spid="_x0000_s1026" style="position:absolute;left:0;text-align:left;margin-left:412.6pt;margin-top:6.3pt;width:463.8pt;height:608.4pt;z-index:-251649024;mso-position-horizontal:right;mso-position-horizontal-relative:margin;mso-width-relative:margin;mso-height-relative:margin" coordorigin=",-765" coordsize="69303,73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" o:spid="_x0000_s1027" type="#_x0000_t202" style="position:absolute;top:35332;width:4660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" fillcolor="white [3201]" stroked="f" strokeweight=".5pt">
                  <v:fill opacity="0"/>
                  <v:textbox>
                    <w:txbxContent>
                      <w:p w14:paraId="7D90BE8B" w14:textId="77777777" w:rsidR="00723381" w:rsidRPr="009A5156" w:rsidRDefault="00723381" w:rsidP="00723381">
                        <w:pPr>
                          <w:rPr>
                            <w:szCs w:val="24"/>
                            <w:lang w:val="en-US"/>
                          </w:rPr>
                        </w:pPr>
                        <w:r w:rsidRPr="009A5156">
                          <w:rPr>
                            <w:b/>
                            <w:color w:val="E36C0A" w:themeColor="accent6" w:themeShade="BF"/>
                            <w:szCs w:val="24"/>
                            <w:lang w:val="en-US"/>
                          </w:rPr>
                          <w:t>(</w:t>
                        </w:r>
                        <w:r>
                          <w:rPr>
                            <w:b/>
                            <w:color w:val="E36C0A" w:themeColor="accent6" w:themeShade="BF"/>
                            <w:szCs w:val="24"/>
                            <w:lang w:val="en-US"/>
                          </w:rPr>
                          <w:t>f</w:t>
                        </w:r>
                        <w:r w:rsidRPr="009A5156">
                          <w:rPr>
                            <w:b/>
                            <w:color w:val="E36C0A" w:themeColor="accent6" w:themeShade="BF"/>
                            <w:szCs w:val="24"/>
                            <w:lang w:val="en-US"/>
                          </w:rPr>
                          <w:t xml:space="preserve">) </w:t>
                        </w:r>
                      </w:p>
                    </w:txbxContent>
                  </v:textbox>
                </v:shape>
                <v:group id="Group 77" o:spid="_x0000_s1028" style="position:absolute;top:-765;width:69303;height:73929" coordorigin="-857,-765" coordsize="69306,7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group id="Group 63" o:spid="_x0000_s1029" style="position:absolute;left:50006;top:-190;width:4517;height:4933" coordorigin=",-19050" coordsize="45172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Text Box 55" o:spid="_x0000_s1030" type="#_x0000_t202" style="position:absolute;top:-19050;width:451725;height:266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" fillcolor="white [3201]" stroked="f" strokeweight=".5pt">
                      <v:textbox>
                        <w:txbxContent>
                          <w:p w14:paraId="34EAE125" w14:textId="77777777" w:rsidR="00723381" w:rsidRPr="009A5156" w:rsidRDefault="00723381" w:rsidP="00723381">
                            <w:pPr>
                              <w:rPr>
                                <w:szCs w:val="24"/>
                                <w:lang w:val="en-US"/>
                              </w:rPr>
                            </w:pPr>
                            <w:r w:rsidRPr="009A5156">
                              <w:rPr>
                                <w:b/>
                                <w:color w:val="E36C0A" w:themeColor="accent6" w:themeShade="BF"/>
                                <w:szCs w:val="24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Cs w:val="24"/>
                                <w:lang w:val="en-US"/>
                              </w:rPr>
                              <w:t>b</w:t>
                            </w:r>
                            <w:r w:rsidRPr="009A5156">
                              <w:rPr>
                                <w:b/>
                                <w:color w:val="E36C0A" w:themeColor="accent6" w:themeShade="BF"/>
                                <w:szCs w:val="24"/>
                                <w:lang w:val="en-US"/>
                              </w:rPr>
                              <w:t xml:space="preserve">) 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0" o:spid="_x0000_s1031" type="#_x0000_t32" style="position:absolute;left:190500;top:219075;width:0;height:255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" strokecolor="#e36c0a [2409]" strokeweight="1.5pt">
                      <v:stroke endarrow="open"/>
                    </v:shape>
                  </v:group>
                  <v:group id="Group 62" o:spid="_x0000_s1032" style="position:absolute;left:9144;top:-765;width:4381;height:5603" coordorigin=",-861" coordsize="4381,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Text Box 54" o:spid="_x0000_s1033" type="#_x0000_t202" style="position:absolute;top:-861;width:4381;height:3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gb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6gb8v4QfI1S8AAAD//wMAUEsBAi0AFAAGAAgAAAAhANvh9svuAAAAhQEAABMAAAAAAAAA&#10;AAAAAAAAAAAAAFtDb250ZW50X1R5cGVzXS54bWxQSwECLQAUAAYACAAAACEAWvQsW78AAAAVAQAA&#10;CwAAAAAAAAAAAAAAAAAfAQAAX3JlbHMvLnJlbHNQSwECLQAUAAYACAAAACEAJ7L4G8YAAADbAAAA&#10;DwAAAAAAAAAAAAAAAAAHAgAAZHJzL2Rvd25yZXYueG1sUEsFBgAAAAADAAMAtwAAAPoCAAAAAA==&#10;" fillcolor="white [3201]" stroked="f" strokeweight=".5pt">
                      <v:textbox>
                        <w:txbxContent>
                          <w:p w14:paraId="31CC0BA7" w14:textId="77777777" w:rsidR="00723381" w:rsidRPr="009A5156" w:rsidRDefault="00723381" w:rsidP="00723381">
                            <w:pPr>
                              <w:rPr>
                                <w:szCs w:val="24"/>
                                <w:lang w:val="en-US"/>
                              </w:rPr>
                            </w:pPr>
                            <w:r w:rsidRPr="009A5156">
                              <w:rPr>
                                <w:b/>
                                <w:color w:val="E36C0A" w:themeColor="accent6" w:themeShade="BF"/>
                                <w:szCs w:val="24"/>
                                <w:lang w:val="en-US"/>
                              </w:rPr>
                              <w:t xml:space="preserve">(a) </w:t>
                            </w:r>
                          </w:p>
                        </w:txbxContent>
                      </v:textbox>
                    </v:shape>
                    <v:shape id="Straight Arrow Connector 59" o:spid="_x0000_s1034" type="#_x0000_t32" style="position:absolute;left:1809;top:2190;width:0;height:25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" strokecolor="#e36c0a [2409]" strokeweight="1.5pt">
                      <v:stroke endarrow="open"/>
                    </v:shape>
                  </v:group>
                  <v:group id="Group 64" o:spid="_x0000_s1035" style="position:absolute;left:57525;top:-190;width:5048;height:4933" coordorigin="-524,-19049" coordsize="504779,49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shape id="Text Box 57" o:spid="_x0000_s1036" type="#_x0000_t202" style="position:absolute;left:-524;top:-19049;width:504779;height:266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" fillcolor="white [3201]" stroked="f" strokeweight=".5pt">
                      <v:textbox>
                        <w:txbxContent>
                          <w:p w14:paraId="7BE7DCE2" w14:textId="77777777" w:rsidR="00723381" w:rsidRPr="009A5156" w:rsidRDefault="00723381" w:rsidP="00723381">
                            <w:pPr>
                              <w:rPr>
                                <w:szCs w:val="24"/>
                                <w:lang w:val="en-US"/>
                              </w:rPr>
                            </w:pPr>
                            <w:r w:rsidRPr="009A5156">
                              <w:rPr>
                                <w:b/>
                                <w:color w:val="E36C0A" w:themeColor="accent6" w:themeShade="BF"/>
                                <w:szCs w:val="24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Cs w:val="24"/>
                                <w:lang w:val="en-US"/>
                              </w:rPr>
                              <w:t>c</w:t>
                            </w:r>
                            <w:r w:rsidRPr="009A5156">
                              <w:rPr>
                                <w:b/>
                                <w:color w:val="E36C0A" w:themeColor="accent6" w:themeShade="BF"/>
                                <w:szCs w:val="24"/>
                                <w:lang w:val="en-US"/>
                              </w:rPr>
                              <w:t xml:space="preserve">) </w:t>
                            </w:r>
                          </w:p>
                        </w:txbxContent>
                      </v:textbox>
                    </v:shape>
                    <v:shape id="Straight Arrow Connector 61" o:spid="_x0000_s1037" type="#_x0000_t32" style="position:absolute;left:190500;top:219075;width:0;height:255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" strokecolor="#e36c0a [2409]" strokeweight="1.5pt">
                      <v:stroke endarrow="open"/>
                    </v:shape>
                  </v:group>
                  <v:shape id="Picture 30" o:spid="_x0000_s1038" type="#_x0000_t75" style="position:absolute;left:4953;top:4857;width:57626;height:6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" stroked="t" strokecolor="#4f81bd">
                    <v:stroke joinstyle="round"/>
                    <v:imagedata r:id="rId19" o:title=""/>
                    <v:path arrowok="t"/>
                  </v:shape>
                  <v:group id="Group 66" o:spid="_x0000_s1039" style="position:absolute;left:62579;top:4285;width:5870;height:2731" coordorigin="" coordsize="5875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shape id="Text Box 58" o:spid="_x0000_s1040" type="#_x0000_t202" style="position:absolute;left:1041;width:4833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/Ie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oWYWz4En6ATK8AAAD//wMAUEsBAi0AFAAGAAgAAAAhANvh9svuAAAAhQEAABMAAAAAAAAAAAAA&#10;AAAAAAAAAFtDb250ZW50X1R5cGVzXS54bWxQSwECLQAUAAYACAAAACEAWvQsW78AAAAVAQAACwAA&#10;AAAAAAAAAAAAAAAfAQAAX3JlbHMvLnJlbHNQSwECLQAUAAYACAAAACEApv/yHsMAAADbAAAADwAA&#10;AAAAAAAAAAAAAAAHAgAAZHJzL2Rvd25yZXYueG1sUEsFBgAAAAADAAMAtwAAAPcCAAAAAA==&#10;" fillcolor="white [3201]" stroked="f" strokeweight=".5pt">
                      <v:textbox>
                        <w:txbxContent>
                          <w:p w14:paraId="0911B46E" w14:textId="77777777" w:rsidR="00723381" w:rsidRPr="009A5156" w:rsidRDefault="00723381" w:rsidP="00723381">
                            <w:pPr>
                              <w:rPr>
                                <w:szCs w:val="24"/>
                                <w:lang w:val="en-US"/>
                              </w:rPr>
                            </w:pPr>
                            <w:r w:rsidRPr="009A5156">
                              <w:rPr>
                                <w:b/>
                                <w:color w:val="E36C0A" w:themeColor="accent6" w:themeShade="BF"/>
                                <w:szCs w:val="24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Cs w:val="24"/>
                                <w:lang w:val="en-US"/>
                              </w:rPr>
                              <w:t>d</w:t>
                            </w:r>
                            <w:r w:rsidRPr="009A5156">
                              <w:rPr>
                                <w:b/>
                                <w:color w:val="E36C0A" w:themeColor="accent6" w:themeShade="BF"/>
                                <w:szCs w:val="24"/>
                                <w:lang w:val="en-US"/>
                              </w:rPr>
                              <w:t xml:space="preserve">) </w:t>
                            </w:r>
                          </w:p>
                        </w:txbxContent>
                      </v:textbox>
                    </v:shape>
                    <v:shape id="Straight Arrow Connector 65" o:spid="_x0000_s1041" type="#_x0000_t32" style="position:absolute;top:1428;width:2001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" strokecolor="#e36c0a [2409]" strokeweight="1.5pt">
                      <v:stroke endarrow="open"/>
                    </v:shape>
                  </v:group>
                  <v:group id="Group 68" o:spid="_x0000_s1042" style="position:absolute;left:8265;top:4140;width:37837;height:4456" coordorigin="550,-241" coordsize="37836,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shape id="Text Box 56" o:spid="_x0000_s1043" type="#_x0000_t202" style="position:absolute;left:17336;top:-241;width:4318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" fillcolor="white [3201]" stroked="f" strokeweight=".5pt">
                      <v:fill opacity="0"/>
                      <v:textbox>
                        <w:txbxContent>
                          <w:p w14:paraId="074389DA" w14:textId="77777777" w:rsidR="00723381" w:rsidRPr="009A5156" w:rsidRDefault="00723381" w:rsidP="00723381">
                            <w:pPr>
                              <w:rPr>
                                <w:szCs w:val="24"/>
                                <w:lang w:val="en-US"/>
                              </w:rPr>
                            </w:pPr>
                            <w:r w:rsidRPr="009A5156">
                              <w:rPr>
                                <w:b/>
                                <w:color w:val="E36C0A" w:themeColor="accent6" w:themeShade="BF"/>
                                <w:szCs w:val="24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Cs w:val="24"/>
                                <w:lang w:val="en-US"/>
                              </w:rPr>
                              <w:t>e</w:t>
                            </w:r>
                            <w:r w:rsidRPr="009A5156">
                              <w:rPr>
                                <w:b/>
                                <w:color w:val="E36C0A" w:themeColor="accent6" w:themeShade="BF"/>
                                <w:szCs w:val="24"/>
                                <w:lang w:val="en-US"/>
                              </w:rPr>
                              <w:t xml:space="preserve">) </w:t>
                            </w:r>
                          </w:p>
                        </w:txbxContent>
                      </v:textbox>
                    </v:shape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67" o:spid="_x0000_s1044" type="#_x0000_t88" style="position:absolute;left:18551;top:-15622;width:1835;height:3783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" adj="87" strokecolor="#e36c0a [2409]" strokeweight="1.5pt"/>
                  </v:group>
                  <v:shape id="Right Brace 69" o:spid="_x0000_s1045" type="#_x0000_t88" style="position:absolute;left:1809;top:13049;width:3121;height:4750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" adj="118" strokecolor="#e36c0a [2409]" strokeweight="1.5pt"/>
                  <v:group id="Group 74" o:spid="_x0000_s1046" style="position:absolute;left:-857;top:63150;width:5810;height:2870" coordorigin="-1143" coordsize="5810,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shape id="Text Box 71" o:spid="_x0000_s1047" type="#_x0000_t202" style="position:absolute;left:-1143;width:4660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" fillcolor="white [3201]" stroked="f" strokeweight=".5pt">
                      <v:fill opacity="0"/>
                      <v:textbox>
                        <w:txbxContent>
                          <w:p w14:paraId="450C11EA" w14:textId="77777777" w:rsidR="00723381" w:rsidRPr="009A5156" w:rsidRDefault="00723381" w:rsidP="00723381">
                            <w:pPr>
                              <w:rPr>
                                <w:szCs w:val="24"/>
                                <w:lang w:val="en-US"/>
                              </w:rPr>
                            </w:pPr>
                            <w:r w:rsidRPr="009A5156">
                              <w:rPr>
                                <w:b/>
                                <w:color w:val="E36C0A" w:themeColor="accent6" w:themeShade="BF"/>
                                <w:szCs w:val="24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Cs w:val="24"/>
                                <w:lang w:val="en-US"/>
                              </w:rPr>
                              <w:t>g</w:t>
                            </w:r>
                            <w:r w:rsidRPr="009A5156">
                              <w:rPr>
                                <w:b/>
                                <w:color w:val="E36C0A" w:themeColor="accent6" w:themeShade="BF"/>
                                <w:szCs w:val="24"/>
                                <w:lang w:val="en-US"/>
                              </w:rPr>
                              <w:t xml:space="preserve">) </w:t>
                            </w:r>
                          </w:p>
                        </w:txbxContent>
                      </v:textbox>
                    </v:shape>
                    <v:shape id="Straight Arrow Connector 73" o:spid="_x0000_s1048" type="#_x0000_t32" style="position:absolute;left:2095;top:1424;width:25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" strokecolor="#e36c0a [2409]" strokeweight="1.5pt">
                      <v:stroke endarrow="open"/>
                    </v:shape>
                  </v:group>
                  <v:shape id="Text Box 75" o:spid="_x0000_s1049" type="#_x0000_t202" style="position:absolute;left:38743;top:70294;width:449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" fillcolor="white [3201]" stroked="f" strokeweight=".5pt">
                    <v:fill opacity="0"/>
                    <v:textbox>
                      <w:txbxContent>
                        <w:p w14:paraId="7B180DCE" w14:textId="77777777" w:rsidR="00723381" w:rsidRPr="009A5156" w:rsidRDefault="00723381" w:rsidP="00723381">
                          <w:pPr>
                            <w:rPr>
                              <w:szCs w:val="24"/>
                              <w:lang w:val="en-US"/>
                            </w:rPr>
                          </w:pPr>
                          <w:r w:rsidRPr="009A5156">
                            <w:rPr>
                              <w:b/>
                              <w:color w:val="E36C0A" w:themeColor="accent6" w:themeShade="BF"/>
                              <w:szCs w:val="24"/>
                              <w:lang w:val="en-US"/>
                            </w:rPr>
                            <w:t>(</w:t>
                          </w:r>
                          <w:r>
                            <w:rPr>
                              <w:b/>
                              <w:color w:val="E36C0A" w:themeColor="accent6" w:themeShade="BF"/>
                              <w:szCs w:val="24"/>
                              <w:lang w:val="en-US"/>
                            </w:rPr>
                            <w:t>h</w:t>
                          </w:r>
                          <w:r w:rsidRPr="009A5156">
                            <w:rPr>
                              <w:b/>
                              <w:color w:val="E36C0A" w:themeColor="accent6" w:themeShade="BF"/>
                              <w:szCs w:val="24"/>
                              <w:lang w:val="en-US"/>
                            </w:rPr>
                            <w:t xml:space="preserve">) </w:t>
                          </w:r>
                        </w:p>
                      </w:txbxContent>
                    </v:textbox>
                  </v:shape>
                  <v:shape id="Text Box 76" o:spid="_x0000_s1050" type="#_x0000_t202" style="position:absolute;left:46192;top:70103;width:5810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" fillcolor="white [3201]" stroked="f" strokeweight=".5pt">
                    <v:fill opacity="0"/>
                    <v:textbox>
                      <w:txbxContent>
                        <w:p w14:paraId="64D682D5" w14:textId="77777777" w:rsidR="00723381" w:rsidRPr="009A5156" w:rsidRDefault="00723381" w:rsidP="00723381">
                          <w:pPr>
                            <w:rPr>
                              <w:szCs w:val="24"/>
                              <w:lang w:val="en-US"/>
                            </w:rPr>
                          </w:pPr>
                          <w:r w:rsidRPr="009A5156">
                            <w:rPr>
                              <w:b/>
                              <w:color w:val="E36C0A" w:themeColor="accent6" w:themeShade="BF"/>
                              <w:szCs w:val="24"/>
                              <w:lang w:val="en-US"/>
                            </w:rPr>
                            <w:t>(</w:t>
                          </w:r>
                          <w:r>
                            <w:rPr>
                              <w:b/>
                              <w:color w:val="E36C0A" w:themeColor="accent6" w:themeShade="BF"/>
                              <w:szCs w:val="24"/>
                              <w:lang w:val="en-US"/>
                            </w:rPr>
                            <w:t>i</w:t>
                          </w:r>
                          <w:r w:rsidRPr="009A5156">
                            <w:rPr>
                              <w:b/>
                              <w:color w:val="E36C0A" w:themeColor="accent6" w:themeShade="BF"/>
                              <w:szCs w:val="24"/>
                              <w:lang w:val="en-US"/>
                            </w:rPr>
                            <w:t xml:space="preserve">) </w:t>
                          </w:r>
                        </w:p>
                      </w:txbxContent>
                    </v:textbox>
                  </v:shape>
                </v:group>
                <w10:wrap type="tight" anchorx="margin"/>
              </v:group>
            </w:pict>
          </mc:Fallback>
        </mc:AlternateContent>
      </w:r>
    </w:p>
    <w:p w14:paraId="57AF2CF1" w14:textId="6D27F7B7" w:rsidR="00122A5F" w:rsidRDefault="00122A5F" w:rsidP="00723381">
      <w:pPr>
        <w:ind w:left="360"/>
        <w:jc w:val="both"/>
        <w:rPr>
          <w:lang w:val="en-US"/>
        </w:rPr>
      </w:pPr>
    </w:p>
    <w:p w14:paraId="062F7270" w14:textId="77777777" w:rsidR="00122A5F" w:rsidRDefault="00122A5F" w:rsidP="00723381">
      <w:pPr>
        <w:ind w:left="360"/>
        <w:jc w:val="both"/>
        <w:rPr>
          <w:lang w:val="en-US"/>
        </w:rPr>
      </w:pPr>
    </w:p>
    <w:p w14:paraId="50FA958C" w14:textId="3E8AE910" w:rsidR="00122A5F" w:rsidRDefault="00122A5F" w:rsidP="00723381">
      <w:pPr>
        <w:ind w:left="360"/>
        <w:jc w:val="both"/>
        <w:rPr>
          <w:lang w:val="en-US"/>
        </w:rPr>
      </w:pPr>
    </w:p>
    <w:p w14:paraId="1E78C86B" w14:textId="405082CB" w:rsidR="00122A5F" w:rsidRDefault="00122A5F" w:rsidP="00723381">
      <w:pPr>
        <w:ind w:left="360"/>
        <w:jc w:val="both"/>
        <w:rPr>
          <w:lang w:val="en-US"/>
        </w:rPr>
      </w:pPr>
    </w:p>
    <w:p w14:paraId="0E558956" w14:textId="77777777" w:rsidR="00122A5F" w:rsidRDefault="00122A5F" w:rsidP="00723381">
      <w:pPr>
        <w:ind w:left="360"/>
        <w:jc w:val="both"/>
        <w:rPr>
          <w:lang w:val="en-US"/>
        </w:rPr>
      </w:pPr>
    </w:p>
    <w:p w14:paraId="2115BA25" w14:textId="77777777" w:rsidR="00122A5F" w:rsidRDefault="00122A5F" w:rsidP="00723381">
      <w:pPr>
        <w:ind w:left="360"/>
        <w:jc w:val="both"/>
        <w:rPr>
          <w:lang w:val="en-US"/>
        </w:rPr>
      </w:pPr>
    </w:p>
    <w:p w14:paraId="45208410" w14:textId="77777777" w:rsidR="00122A5F" w:rsidRDefault="00122A5F" w:rsidP="00723381">
      <w:pPr>
        <w:ind w:left="360"/>
        <w:jc w:val="both"/>
        <w:rPr>
          <w:lang w:val="en-US"/>
        </w:rPr>
      </w:pPr>
    </w:p>
    <w:p w14:paraId="65E323D8" w14:textId="77777777" w:rsidR="00122A5F" w:rsidRDefault="00122A5F" w:rsidP="00723381">
      <w:pPr>
        <w:ind w:left="360"/>
        <w:jc w:val="both"/>
        <w:rPr>
          <w:lang w:val="en-US"/>
        </w:rPr>
      </w:pPr>
    </w:p>
    <w:p w14:paraId="1D6973EB" w14:textId="77777777" w:rsidR="00122A5F" w:rsidRDefault="00122A5F" w:rsidP="00723381">
      <w:pPr>
        <w:ind w:left="360"/>
        <w:jc w:val="both"/>
        <w:rPr>
          <w:lang w:val="en-US"/>
        </w:rPr>
      </w:pPr>
    </w:p>
    <w:p w14:paraId="693F8AAD" w14:textId="77777777" w:rsidR="00122A5F" w:rsidRDefault="00122A5F" w:rsidP="00723381">
      <w:pPr>
        <w:ind w:left="360"/>
        <w:jc w:val="both"/>
        <w:rPr>
          <w:lang w:val="en-US"/>
        </w:rPr>
      </w:pPr>
    </w:p>
    <w:p w14:paraId="27DEFF8C" w14:textId="77777777" w:rsidR="00122A5F" w:rsidRDefault="00122A5F" w:rsidP="00723381">
      <w:pPr>
        <w:ind w:left="360"/>
        <w:jc w:val="both"/>
        <w:rPr>
          <w:lang w:val="en-US"/>
        </w:rPr>
      </w:pPr>
    </w:p>
    <w:p w14:paraId="287D9E2B" w14:textId="77777777" w:rsidR="00122A5F" w:rsidRDefault="00122A5F" w:rsidP="00723381">
      <w:pPr>
        <w:ind w:left="360"/>
        <w:jc w:val="both"/>
        <w:rPr>
          <w:lang w:val="en-US"/>
        </w:rPr>
      </w:pPr>
    </w:p>
    <w:p w14:paraId="3823DFD2" w14:textId="77777777" w:rsidR="00122A5F" w:rsidRDefault="00122A5F" w:rsidP="00723381">
      <w:pPr>
        <w:ind w:left="360"/>
        <w:jc w:val="both"/>
        <w:rPr>
          <w:lang w:val="en-US"/>
        </w:rPr>
      </w:pPr>
    </w:p>
    <w:p w14:paraId="6C59B581" w14:textId="77777777" w:rsidR="00122A5F" w:rsidRDefault="00122A5F" w:rsidP="00723381">
      <w:pPr>
        <w:ind w:left="360"/>
        <w:jc w:val="both"/>
        <w:rPr>
          <w:lang w:val="en-US"/>
        </w:rPr>
      </w:pPr>
    </w:p>
    <w:p w14:paraId="1B1E9663" w14:textId="77777777" w:rsidR="00122A5F" w:rsidRDefault="00122A5F" w:rsidP="00723381">
      <w:pPr>
        <w:ind w:left="360"/>
        <w:jc w:val="both"/>
        <w:rPr>
          <w:lang w:val="en-US"/>
        </w:rPr>
      </w:pPr>
    </w:p>
    <w:p w14:paraId="5B3429EB" w14:textId="77777777" w:rsidR="00122A5F" w:rsidRDefault="00122A5F" w:rsidP="00723381">
      <w:pPr>
        <w:ind w:left="360"/>
        <w:jc w:val="both"/>
        <w:rPr>
          <w:lang w:val="en-US"/>
        </w:rPr>
      </w:pPr>
    </w:p>
    <w:p w14:paraId="6414EB79" w14:textId="77777777" w:rsidR="00122A5F" w:rsidRDefault="00122A5F" w:rsidP="00723381">
      <w:pPr>
        <w:ind w:left="360"/>
        <w:jc w:val="both"/>
        <w:rPr>
          <w:lang w:val="en-US"/>
        </w:rPr>
      </w:pPr>
    </w:p>
    <w:p w14:paraId="08DB22B2" w14:textId="77777777" w:rsidR="00122A5F" w:rsidRDefault="00122A5F" w:rsidP="00723381">
      <w:pPr>
        <w:ind w:left="360"/>
        <w:jc w:val="both"/>
        <w:rPr>
          <w:lang w:val="en-US"/>
        </w:rPr>
      </w:pPr>
    </w:p>
    <w:p w14:paraId="2CE4B6D2" w14:textId="77777777" w:rsidR="00122A5F" w:rsidRDefault="00122A5F" w:rsidP="00723381">
      <w:pPr>
        <w:ind w:left="360"/>
        <w:jc w:val="both"/>
        <w:rPr>
          <w:lang w:val="en-US"/>
        </w:rPr>
      </w:pPr>
    </w:p>
    <w:p w14:paraId="3F23122E" w14:textId="77777777" w:rsidR="00122A5F" w:rsidRDefault="00122A5F" w:rsidP="00723381">
      <w:pPr>
        <w:ind w:left="360"/>
        <w:jc w:val="both"/>
        <w:rPr>
          <w:lang w:val="en-US"/>
        </w:rPr>
      </w:pPr>
    </w:p>
    <w:p w14:paraId="2DE01E12" w14:textId="77777777" w:rsidR="00122A5F" w:rsidRDefault="00122A5F" w:rsidP="00723381">
      <w:pPr>
        <w:ind w:left="360"/>
        <w:jc w:val="both"/>
        <w:rPr>
          <w:lang w:val="en-US"/>
        </w:rPr>
      </w:pPr>
    </w:p>
    <w:p w14:paraId="34D86C69" w14:textId="77777777" w:rsidR="00122A5F" w:rsidRDefault="00122A5F" w:rsidP="00723381">
      <w:pPr>
        <w:ind w:left="360"/>
        <w:jc w:val="both"/>
        <w:rPr>
          <w:lang w:val="en-US"/>
        </w:rPr>
      </w:pPr>
    </w:p>
    <w:p w14:paraId="68F5425F" w14:textId="77777777" w:rsidR="00122A5F" w:rsidRDefault="00122A5F" w:rsidP="00723381">
      <w:pPr>
        <w:ind w:left="360"/>
        <w:jc w:val="both"/>
        <w:rPr>
          <w:lang w:val="en-US"/>
        </w:rPr>
      </w:pPr>
    </w:p>
    <w:p w14:paraId="76E7818E" w14:textId="77777777" w:rsidR="00122A5F" w:rsidRDefault="00122A5F" w:rsidP="00723381">
      <w:pPr>
        <w:ind w:left="360"/>
        <w:jc w:val="both"/>
        <w:rPr>
          <w:lang w:val="en-US"/>
        </w:rPr>
      </w:pPr>
    </w:p>
    <w:p w14:paraId="39DD5E3B" w14:textId="5924E163" w:rsidR="00002D06" w:rsidRDefault="000748AF" w:rsidP="00723381">
      <w:pPr>
        <w:ind w:left="360"/>
        <w:jc w:val="both"/>
        <w:rPr>
          <w:lang w:val="en-US"/>
        </w:rPr>
      </w:pPr>
      <w:r>
        <w:rPr>
          <w:lang w:val="en-US"/>
        </w:rPr>
        <w:lastRenderedPageBreak/>
        <w:t>The Entry Details view is composed of the following elements:</w:t>
      </w:r>
    </w:p>
    <w:p w14:paraId="7C74D818" w14:textId="631E6671" w:rsidR="000748AF" w:rsidRPr="00A03B54" w:rsidRDefault="000748AF" w:rsidP="00E14845">
      <w:pPr>
        <w:pStyle w:val="ListParagraph"/>
        <w:numPr>
          <w:ilvl w:val="0"/>
          <w:numId w:val="10"/>
        </w:numPr>
        <w:spacing w:after="120"/>
        <w:contextualSpacing w:val="0"/>
        <w:jc w:val="both"/>
        <w:rPr>
          <w:lang w:val="en-US"/>
        </w:rPr>
      </w:pPr>
      <w:bookmarkStart w:id="8" w:name="_Ref424108159"/>
      <w:bookmarkStart w:id="9" w:name="_Ref424120575"/>
      <w:r w:rsidRPr="000748AF">
        <w:rPr>
          <w:b/>
          <w:lang w:val="en-US"/>
        </w:rPr>
        <w:t>Entry number and Collection</w:t>
      </w:r>
      <w:r>
        <w:rPr>
          <w:lang w:val="en-US"/>
        </w:rPr>
        <w:t xml:space="preserve">: on </w:t>
      </w:r>
      <w:r w:rsidR="001B1626">
        <w:rPr>
          <w:lang w:val="en-US"/>
        </w:rPr>
        <w:t xml:space="preserve">the </w:t>
      </w:r>
      <w:r>
        <w:rPr>
          <w:lang w:val="en-US"/>
        </w:rPr>
        <w:t>top left</w:t>
      </w:r>
      <w:r w:rsidR="001B1626">
        <w:rPr>
          <w:lang w:val="en-US"/>
        </w:rPr>
        <w:t xml:space="preserve"> corner</w:t>
      </w:r>
      <w:r>
        <w:rPr>
          <w:lang w:val="en-US"/>
        </w:rPr>
        <w:t xml:space="preserve"> of the window you will find the number of </w:t>
      </w:r>
      <w:r w:rsidRPr="00A03B54">
        <w:rPr>
          <w:lang w:val="en-US"/>
        </w:rPr>
        <w:t>th</w:t>
      </w:r>
      <w:r w:rsidR="00C325D8" w:rsidRPr="00A03B54">
        <w:rPr>
          <w:lang w:val="en-US"/>
        </w:rPr>
        <w:t xml:space="preserve">e entry within the FAO database, </w:t>
      </w:r>
      <w:r w:rsidRPr="00A03B54">
        <w:rPr>
          <w:lang w:val="en-US"/>
        </w:rPr>
        <w:t>the name of the collection the entry belongs to</w:t>
      </w:r>
      <w:r w:rsidR="00C325D8" w:rsidRPr="00A03B54">
        <w:rPr>
          <w:lang w:val="en-US"/>
        </w:rPr>
        <w:t xml:space="preserve"> and, if </w:t>
      </w:r>
      <w:r w:rsidR="001B1626">
        <w:rPr>
          <w:lang w:val="en-US"/>
        </w:rPr>
        <w:t>applicable</w:t>
      </w:r>
      <w:r w:rsidR="00C325D8" w:rsidRPr="00A03B54">
        <w:rPr>
          <w:lang w:val="en-US"/>
        </w:rPr>
        <w:t>, the “</w:t>
      </w:r>
      <w:r w:rsidR="001B1626">
        <w:rPr>
          <w:lang w:val="en-US"/>
        </w:rPr>
        <w:t>O</w:t>
      </w:r>
      <w:r w:rsidR="00C325D8" w:rsidRPr="00A03B54">
        <w:rPr>
          <w:lang w:val="en-US"/>
        </w:rPr>
        <w:t>bsolete” status of the entry</w:t>
      </w:r>
      <w:r w:rsidRPr="00A03B54">
        <w:rPr>
          <w:lang w:val="en-US"/>
        </w:rPr>
        <w:t>.</w:t>
      </w:r>
      <w:bookmarkEnd w:id="8"/>
      <w:r w:rsidR="00BB21E5" w:rsidRPr="00A03B54">
        <w:rPr>
          <w:lang w:val="en-US"/>
        </w:rPr>
        <w:t xml:space="preserve"> </w:t>
      </w:r>
      <w:r w:rsidR="00BB21E5" w:rsidRPr="00A03B54">
        <w:rPr>
          <w:b/>
          <w:lang w:val="en-US"/>
        </w:rPr>
        <w:t>“Obsolete”</w:t>
      </w:r>
      <w:r w:rsidR="00BB21E5" w:rsidRPr="00A03B54">
        <w:rPr>
          <w:lang w:val="en-US"/>
        </w:rPr>
        <w:t xml:space="preserve"> entries are kept in the Portal for statistical </w:t>
      </w:r>
      <w:r w:rsidR="001B1626">
        <w:rPr>
          <w:lang w:val="en-US"/>
        </w:rPr>
        <w:t>and</w:t>
      </w:r>
      <w:r w:rsidR="00BB21E5" w:rsidRPr="00A03B54">
        <w:rPr>
          <w:lang w:val="en-US"/>
        </w:rPr>
        <w:t xml:space="preserve"> historical </w:t>
      </w:r>
      <w:r w:rsidR="006E11A4" w:rsidRPr="00A03B54">
        <w:rPr>
          <w:lang w:val="en-US"/>
        </w:rPr>
        <w:t>purposes, but the “</w:t>
      </w:r>
      <w:r w:rsidR="001B1626">
        <w:rPr>
          <w:lang w:val="en-US"/>
        </w:rPr>
        <w:t>O</w:t>
      </w:r>
      <w:r w:rsidR="006E11A4" w:rsidRPr="00A03B54">
        <w:rPr>
          <w:lang w:val="en-US"/>
        </w:rPr>
        <w:t>bsolete” status indicates t</w:t>
      </w:r>
      <w:r w:rsidR="00BB21E5" w:rsidRPr="00A03B54">
        <w:rPr>
          <w:lang w:val="en-US"/>
        </w:rPr>
        <w:t>hat</w:t>
      </w:r>
      <w:r w:rsidR="006E11A4" w:rsidRPr="00A03B54">
        <w:rPr>
          <w:lang w:val="en-US"/>
        </w:rPr>
        <w:t xml:space="preserve"> they</w:t>
      </w:r>
      <w:r w:rsidR="00BB21E5" w:rsidRPr="00A03B54">
        <w:rPr>
          <w:lang w:val="en-US"/>
        </w:rPr>
        <w:t xml:space="preserve"> are no longer </w:t>
      </w:r>
      <w:r w:rsidR="006E11A4" w:rsidRPr="00A03B54">
        <w:rPr>
          <w:lang w:val="en-US"/>
        </w:rPr>
        <w:t>in use</w:t>
      </w:r>
      <w:r w:rsidR="00BB21E5" w:rsidRPr="00A03B54">
        <w:rPr>
          <w:lang w:val="en-US"/>
        </w:rPr>
        <w:t>.</w:t>
      </w:r>
      <w:bookmarkEnd w:id="9"/>
    </w:p>
    <w:p w14:paraId="299308AE" w14:textId="1A0CF1A9" w:rsidR="005C5179" w:rsidRPr="007A3864" w:rsidRDefault="005C5179" w:rsidP="00E14845">
      <w:pPr>
        <w:spacing w:after="120"/>
        <w:ind w:left="36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870CBFE" wp14:editId="5084EA56">
            <wp:extent cx="3095625" cy="447675"/>
            <wp:effectExtent l="19050" t="19050" r="28575" b="2857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47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8C0CDB6" w14:textId="31D2A0CC" w:rsidR="000748AF" w:rsidRPr="00FD467E" w:rsidRDefault="000748AF" w:rsidP="00E14845">
      <w:pPr>
        <w:pStyle w:val="ListParagraph"/>
        <w:numPr>
          <w:ilvl w:val="0"/>
          <w:numId w:val="10"/>
        </w:numPr>
        <w:spacing w:after="120"/>
        <w:contextualSpacing w:val="0"/>
        <w:jc w:val="both"/>
        <w:rPr>
          <w:lang w:val="en-US"/>
        </w:rPr>
      </w:pPr>
      <w:r w:rsidRPr="000748AF">
        <w:rPr>
          <w:b/>
          <w:lang w:val="en-US"/>
        </w:rPr>
        <w:t xml:space="preserve">View </w:t>
      </w:r>
      <w:r w:rsidR="008235C8">
        <w:rPr>
          <w:b/>
          <w:lang w:val="en-US"/>
        </w:rPr>
        <w:t>buttons</w:t>
      </w:r>
      <w:r>
        <w:rPr>
          <w:lang w:val="en-US"/>
        </w:rPr>
        <w:t xml:space="preserve">: </w:t>
      </w:r>
      <w:r w:rsidR="001B1626">
        <w:rPr>
          <w:lang w:val="en-US"/>
        </w:rPr>
        <w:t>press “</w:t>
      </w:r>
      <w:r>
        <w:rPr>
          <w:lang w:val="en-US"/>
        </w:rPr>
        <w:t>Multilingual</w:t>
      </w:r>
      <w:r w:rsidR="001B1626">
        <w:rPr>
          <w:lang w:val="en-US"/>
        </w:rPr>
        <w:t>”</w:t>
      </w:r>
      <w:r>
        <w:rPr>
          <w:lang w:val="en-US"/>
        </w:rPr>
        <w:t xml:space="preserve"> to return to this view from the bilingual view</w:t>
      </w:r>
      <w:r w:rsidR="001B1626">
        <w:rPr>
          <w:lang w:val="en-US"/>
        </w:rPr>
        <w:t>;</w:t>
      </w:r>
      <w:r>
        <w:rPr>
          <w:lang w:val="en-US"/>
        </w:rPr>
        <w:t xml:space="preserve"> </w:t>
      </w:r>
      <w:r w:rsidR="001B1626">
        <w:rPr>
          <w:lang w:val="en-US"/>
        </w:rPr>
        <w:t>press “</w:t>
      </w:r>
      <w:r>
        <w:rPr>
          <w:lang w:val="en-US"/>
        </w:rPr>
        <w:t>View full screen</w:t>
      </w:r>
      <w:r w:rsidR="001B1626">
        <w:rPr>
          <w:lang w:val="en-US"/>
        </w:rPr>
        <w:t>”</w:t>
      </w:r>
      <w:r>
        <w:rPr>
          <w:lang w:val="en-US"/>
        </w:rPr>
        <w:t xml:space="preserve"> </w:t>
      </w:r>
      <w:r w:rsidRPr="000748AF">
        <w:t>to expand the record</w:t>
      </w:r>
      <w:r w:rsidR="001B1626">
        <w:t>;</w:t>
      </w:r>
      <w:r>
        <w:t xml:space="preserve"> and </w:t>
      </w:r>
      <w:r w:rsidR="001B1626">
        <w:t>press “</w:t>
      </w:r>
      <w:r>
        <w:t>View in a new window</w:t>
      </w:r>
      <w:r w:rsidR="001B1626">
        <w:t>”</w:t>
      </w:r>
      <w:r>
        <w:t xml:space="preserve"> to open the entry in a </w:t>
      </w:r>
      <w:r w:rsidR="00FD467E">
        <w:t xml:space="preserve">separate </w:t>
      </w:r>
      <w:r>
        <w:t>browser window</w:t>
      </w:r>
      <w:r w:rsidR="00FD467E">
        <w:t xml:space="preserve"> </w:t>
      </w:r>
      <w:r w:rsidR="00FD467E" w:rsidRPr="00FD467E">
        <w:t>for the sake of comparison with other records or any other use</w:t>
      </w:r>
      <w:r>
        <w:t>.</w:t>
      </w:r>
    </w:p>
    <w:p w14:paraId="67A07211" w14:textId="5ABD45E9" w:rsidR="00FD467E" w:rsidRDefault="00FD467E" w:rsidP="00E14845">
      <w:pPr>
        <w:pStyle w:val="ListParagraph"/>
        <w:numPr>
          <w:ilvl w:val="0"/>
          <w:numId w:val="10"/>
        </w:numPr>
        <w:spacing w:after="120"/>
        <w:contextualSpacing w:val="0"/>
        <w:jc w:val="both"/>
        <w:rPr>
          <w:lang w:val="en-US"/>
        </w:rPr>
      </w:pPr>
      <w:r>
        <w:rPr>
          <w:b/>
          <w:lang w:val="en-US"/>
        </w:rPr>
        <w:t xml:space="preserve">Save: </w:t>
      </w:r>
      <w:r w:rsidRPr="00FD467E">
        <w:rPr>
          <w:lang w:val="en-US"/>
        </w:rPr>
        <w:t>by</w:t>
      </w:r>
      <w:r>
        <w:rPr>
          <w:b/>
          <w:lang w:val="en-US"/>
        </w:rPr>
        <w:t xml:space="preserve"> </w:t>
      </w:r>
      <w:r>
        <w:t>p</w:t>
      </w:r>
      <w:r w:rsidRPr="00FD467E">
        <w:t xml:space="preserve">ressing </w:t>
      </w:r>
      <w:r w:rsidR="00B22640">
        <w:t xml:space="preserve">this </w:t>
      </w:r>
      <w:r w:rsidR="00BF6103">
        <w:t>button</w:t>
      </w:r>
      <w:r w:rsidRPr="00FD467E">
        <w:t xml:space="preserve"> you </w:t>
      </w:r>
      <w:r w:rsidR="00B22640">
        <w:t xml:space="preserve">may </w:t>
      </w:r>
      <w:r>
        <w:t>download</w:t>
      </w:r>
      <w:r w:rsidRPr="00FD467E">
        <w:t xml:space="preserve"> a </w:t>
      </w:r>
      <w:r>
        <w:t>PDF</w:t>
      </w:r>
      <w:r w:rsidRPr="00FD467E">
        <w:t xml:space="preserve"> </w:t>
      </w:r>
      <w:r>
        <w:t xml:space="preserve">file </w:t>
      </w:r>
      <w:r w:rsidRPr="00FD467E">
        <w:t xml:space="preserve">of the current entry and save </w:t>
      </w:r>
      <w:r w:rsidR="00B22640">
        <w:t xml:space="preserve">it </w:t>
      </w:r>
      <w:r w:rsidRPr="00FD467E">
        <w:t xml:space="preserve">or print it, as </w:t>
      </w:r>
      <w:r w:rsidR="00B22640">
        <w:t>needed</w:t>
      </w:r>
      <w:r>
        <w:rPr>
          <w:lang w:val="en-US"/>
        </w:rPr>
        <w:t>.</w:t>
      </w:r>
    </w:p>
    <w:p w14:paraId="1144E3CD" w14:textId="4E15C194" w:rsidR="00FD467E" w:rsidRDefault="00FD467E" w:rsidP="00E14845">
      <w:pPr>
        <w:pStyle w:val="ListParagraph"/>
        <w:numPr>
          <w:ilvl w:val="0"/>
          <w:numId w:val="10"/>
        </w:numPr>
        <w:spacing w:after="120"/>
        <w:contextualSpacing w:val="0"/>
        <w:jc w:val="both"/>
        <w:rPr>
          <w:lang w:val="en-US"/>
        </w:rPr>
      </w:pPr>
      <w:r>
        <w:rPr>
          <w:b/>
          <w:lang w:val="en-US"/>
        </w:rPr>
        <w:t>Close:</w:t>
      </w:r>
      <w:r>
        <w:rPr>
          <w:lang w:val="en-US"/>
        </w:rPr>
        <w:t xml:space="preserve"> in order to close the entry you can either press the “</w:t>
      </w:r>
      <w:r w:rsidR="00BF6103">
        <w:rPr>
          <w:lang w:val="en-US"/>
        </w:rPr>
        <w:t>x</w:t>
      </w:r>
      <w:r>
        <w:rPr>
          <w:lang w:val="en-US"/>
        </w:rPr>
        <w:t xml:space="preserve">” button </w:t>
      </w:r>
      <w:r w:rsidR="00BF6103">
        <w:rPr>
          <w:lang w:val="en-US"/>
        </w:rPr>
        <w:t xml:space="preserve">close to the save button, you may press the “close” button at the bottom of the page, </w:t>
      </w:r>
      <w:r>
        <w:rPr>
          <w:lang w:val="en-US"/>
        </w:rPr>
        <w:t xml:space="preserve">or you can press the </w:t>
      </w:r>
      <w:r w:rsidR="00BF6103">
        <w:rPr>
          <w:lang w:val="en-US"/>
        </w:rPr>
        <w:t>“</w:t>
      </w:r>
      <w:r>
        <w:rPr>
          <w:lang w:val="en-US"/>
        </w:rPr>
        <w:t>Esc</w:t>
      </w:r>
      <w:r w:rsidR="00BF6103">
        <w:rPr>
          <w:lang w:val="en-US"/>
        </w:rPr>
        <w:t>”</w:t>
      </w:r>
      <w:r>
        <w:rPr>
          <w:lang w:val="en-US"/>
        </w:rPr>
        <w:t xml:space="preserve"> button of </w:t>
      </w:r>
      <w:r w:rsidR="006E4537">
        <w:rPr>
          <w:lang w:val="en-US"/>
        </w:rPr>
        <w:t>your</w:t>
      </w:r>
      <w:r>
        <w:rPr>
          <w:lang w:val="en-US"/>
        </w:rPr>
        <w:t xml:space="preserve"> keyboard.</w:t>
      </w:r>
    </w:p>
    <w:p w14:paraId="1AE3D8FC" w14:textId="1C84C44A" w:rsidR="00FD467E" w:rsidRDefault="008235C8" w:rsidP="00E14845">
      <w:pPr>
        <w:pStyle w:val="ListParagraph"/>
        <w:numPr>
          <w:ilvl w:val="0"/>
          <w:numId w:val="10"/>
        </w:numPr>
        <w:spacing w:after="120"/>
        <w:contextualSpacing w:val="0"/>
        <w:jc w:val="both"/>
        <w:rPr>
          <w:lang w:val="en-US"/>
        </w:rPr>
      </w:pPr>
      <w:r>
        <w:rPr>
          <w:b/>
          <w:lang w:val="en-US"/>
        </w:rPr>
        <w:t>Bilingual view</w:t>
      </w:r>
      <w:r w:rsidR="006E4537">
        <w:rPr>
          <w:lang w:val="en-US"/>
        </w:rPr>
        <w:t xml:space="preserve">: </w:t>
      </w:r>
      <w:r w:rsidR="00BF5A21">
        <w:rPr>
          <w:lang w:val="en-US"/>
        </w:rPr>
        <w:t>by choosing one of these tabs, you can access the bilingual view (</w:t>
      </w:r>
      <w:r w:rsidR="00717AC2">
        <w:rPr>
          <w:lang w:val="en-US"/>
        </w:rPr>
        <w:t>i.e. the selected language plus English</w:t>
      </w:r>
      <w:r w:rsidR="00BF5A21">
        <w:rPr>
          <w:lang w:val="en-US"/>
        </w:rPr>
        <w:t>).</w:t>
      </w:r>
      <w:r w:rsidR="00D57492">
        <w:rPr>
          <w:lang w:val="en-US"/>
        </w:rPr>
        <w:t xml:space="preserve"> Under the tab “Other”, </w:t>
      </w:r>
      <w:r w:rsidR="00717AC2">
        <w:rPr>
          <w:lang w:val="en-US"/>
        </w:rPr>
        <w:t>you may find the</w:t>
      </w:r>
      <w:r w:rsidR="00D57492">
        <w:rPr>
          <w:lang w:val="en-US"/>
        </w:rPr>
        <w:t xml:space="preserve"> non-FAO languages.</w:t>
      </w:r>
    </w:p>
    <w:p w14:paraId="32080727" w14:textId="540DC31F" w:rsidR="00BF5A21" w:rsidRPr="000748AF" w:rsidRDefault="008235C8" w:rsidP="00E14845">
      <w:pPr>
        <w:pStyle w:val="ListParagraph"/>
        <w:numPr>
          <w:ilvl w:val="0"/>
          <w:numId w:val="10"/>
        </w:numPr>
        <w:spacing w:after="120"/>
        <w:contextualSpacing w:val="0"/>
        <w:jc w:val="both"/>
        <w:rPr>
          <w:lang w:val="en-US"/>
        </w:rPr>
      </w:pPr>
      <w:r w:rsidRPr="008235C8">
        <w:rPr>
          <w:b/>
          <w:lang w:val="en-US"/>
        </w:rPr>
        <w:t>Terms and terms’ details</w:t>
      </w:r>
      <w:r>
        <w:rPr>
          <w:lang w:val="en-US"/>
        </w:rPr>
        <w:t xml:space="preserve">: each entry </w:t>
      </w:r>
      <w:r w:rsidR="00961E03">
        <w:rPr>
          <w:lang w:val="en-US"/>
        </w:rPr>
        <w:t>includes the same term</w:t>
      </w:r>
      <w:r>
        <w:rPr>
          <w:lang w:val="en-US"/>
        </w:rPr>
        <w:t xml:space="preserve"> in different languages. You can decide to show or collapse each language panel by pressing the </w:t>
      </w:r>
      <w:r w:rsidRPr="008235C8">
        <w:rPr>
          <w:b/>
          <w:lang w:val="en-US"/>
        </w:rPr>
        <w:sym w:font="Symbol" w:char="F03E"/>
      </w:r>
      <w:r>
        <w:rPr>
          <w:lang w:val="en-US"/>
        </w:rPr>
        <w:t xml:space="preserve"> or </w:t>
      </w:r>
      <w:r w:rsidRPr="008235C8">
        <w:rPr>
          <w:b/>
          <w:lang w:val="en-US"/>
        </w:rPr>
        <w:sym w:font="Symbol" w:char="F0DA"/>
      </w:r>
      <w:r>
        <w:rPr>
          <w:lang w:val="en-US"/>
        </w:rPr>
        <w:t xml:space="preserve"> icons on the right</w:t>
      </w:r>
      <w:r w:rsidR="00717AC2">
        <w:rPr>
          <w:lang w:val="en-US"/>
        </w:rPr>
        <w:t>-hand</w:t>
      </w:r>
      <w:r>
        <w:rPr>
          <w:lang w:val="en-US"/>
        </w:rPr>
        <w:t xml:space="preserve"> side.</w:t>
      </w:r>
    </w:p>
    <w:p w14:paraId="79072135" w14:textId="33B02F05" w:rsidR="00002D06" w:rsidRDefault="00122A5F" w:rsidP="00E14845">
      <w:pPr>
        <w:spacing w:after="120"/>
        <w:jc w:val="center"/>
        <w:rPr>
          <w:lang w:val="en-US"/>
        </w:rPr>
      </w:pPr>
      <w:r>
        <w:rPr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F6C2F80" wp14:editId="11DA0DEF">
                <wp:simplePos x="0" y="0"/>
                <wp:positionH relativeFrom="margin">
                  <wp:posOffset>535305</wp:posOffset>
                </wp:positionH>
                <wp:positionV relativeFrom="paragraph">
                  <wp:posOffset>76835</wp:posOffset>
                </wp:positionV>
                <wp:extent cx="5311140" cy="1668780"/>
                <wp:effectExtent l="0" t="0" r="22860" b="7620"/>
                <wp:wrapTight wrapText="bothSides">
                  <wp:wrapPolygon edited="0">
                    <wp:start x="20608" y="0"/>
                    <wp:lineTo x="0" y="493"/>
                    <wp:lineTo x="0" y="21452"/>
                    <wp:lineTo x="21615" y="21452"/>
                    <wp:lineTo x="21615" y="740"/>
                    <wp:lineTo x="21228" y="0"/>
                    <wp:lineTo x="20608" y="0"/>
                  </wp:wrapPolygon>
                </wp:wrapTight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1140" cy="1668780"/>
                          <a:chOff x="0" y="0"/>
                          <a:chExt cx="5762625" cy="193357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5762625" cy="187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Oval 32"/>
                        <wps:cNvSpPr/>
                        <wps:spPr>
                          <a:xfrm>
                            <a:off x="5400675" y="0"/>
                            <a:ext cx="361950" cy="13620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CE886" id="Group 33" o:spid="_x0000_s1026" style="position:absolute;margin-left:42.15pt;margin-top:6.05pt;width:418.2pt;height:131.4pt;z-index:-251654144;mso-position-horizontal-relative:margin;mso-width-relative:margin;mso-height-relative:margin" coordsize="57626,19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">
                <v:shape id="Picture 31" o:spid="_x0000_s1027" type="#_x0000_t75" style="position:absolute;top:571;width:57626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">
                  <v:imagedata r:id="rId22" o:title=""/>
                  <v:path arrowok="t"/>
                </v:shape>
                <v:oval id="Oval 32" o:spid="_x0000_s1028" style="position:absolute;left:54006;width:3620;height:1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" filled="f" strokecolor="#e36c0a [2409]" strokeweight="2pt"/>
                <w10:wrap type="tight" anchorx="margin"/>
              </v:group>
            </w:pict>
          </mc:Fallback>
        </mc:AlternateContent>
      </w:r>
    </w:p>
    <w:p w14:paraId="2191D761" w14:textId="760AF3CC" w:rsidR="00002D06" w:rsidRDefault="006E7342" w:rsidP="00E14845">
      <w:pPr>
        <w:pStyle w:val="ListParagraph"/>
        <w:numPr>
          <w:ilvl w:val="0"/>
          <w:numId w:val="10"/>
        </w:numPr>
        <w:spacing w:after="120"/>
        <w:contextualSpacing w:val="0"/>
        <w:jc w:val="both"/>
        <w:rPr>
          <w:lang w:val="en-US"/>
        </w:rPr>
      </w:pPr>
      <w:r w:rsidRPr="006E7342">
        <w:rPr>
          <w:b/>
          <w:lang w:val="en-US"/>
        </w:rPr>
        <w:t>Entry data</w:t>
      </w:r>
      <w:r>
        <w:rPr>
          <w:lang w:val="en-US"/>
        </w:rPr>
        <w:t xml:space="preserve">: the last panel of the page shows the </w:t>
      </w:r>
      <w:r w:rsidR="00015D21">
        <w:rPr>
          <w:lang w:val="en-US"/>
        </w:rPr>
        <w:t>meta</w:t>
      </w:r>
      <w:r>
        <w:rPr>
          <w:lang w:val="en-US"/>
        </w:rPr>
        <w:t>data belonging to the specific entry, such as entry number, subject, status, main source, etc.</w:t>
      </w:r>
    </w:p>
    <w:p w14:paraId="2D2F5ED4" w14:textId="64BEA573" w:rsidR="00122A5F" w:rsidRDefault="00122A5F" w:rsidP="00E14845">
      <w:pPr>
        <w:spacing w:after="120"/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15E4015C" wp14:editId="2673E06B">
            <wp:simplePos x="0" y="0"/>
            <wp:positionH relativeFrom="margin">
              <wp:posOffset>736600</wp:posOffset>
            </wp:positionH>
            <wp:positionV relativeFrom="paragraph">
              <wp:posOffset>34925</wp:posOffset>
            </wp:positionV>
            <wp:extent cx="4987290" cy="794385"/>
            <wp:effectExtent l="19050" t="19050" r="22860" b="24765"/>
            <wp:wrapTight wrapText="bothSides">
              <wp:wrapPolygon edited="0">
                <wp:start x="-83" y="-518"/>
                <wp:lineTo x="-83" y="21755"/>
                <wp:lineTo x="21617" y="21755"/>
                <wp:lineTo x="21617" y="-518"/>
                <wp:lineTo x="-83" y="-518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5667" r="1487" b="5548"/>
                    <a:stretch/>
                  </pic:blipFill>
                  <pic:spPr bwMode="auto">
                    <a:xfrm>
                      <a:off x="0" y="0"/>
                      <a:ext cx="4987290" cy="7943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A21A7" w14:textId="7D5F8AD4" w:rsidR="00122A5F" w:rsidRDefault="00122A5F" w:rsidP="00E14845">
      <w:pPr>
        <w:spacing w:after="120"/>
        <w:jc w:val="both"/>
        <w:rPr>
          <w:lang w:val="en-US"/>
        </w:rPr>
      </w:pPr>
    </w:p>
    <w:p w14:paraId="2E5C0348" w14:textId="77777777" w:rsidR="00122A5F" w:rsidRDefault="00122A5F" w:rsidP="00E14845">
      <w:pPr>
        <w:spacing w:after="120"/>
        <w:jc w:val="both"/>
        <w:rPr>
          <w:lang w:val="en-US"/>
        </w:rPr>
      </w:pPr>
    </w:p>
    <w:p w14:paraId="73007815" w14:textId="0B8AD0F4" w:rsidR="006E7342" w:rsidRDefault="006E7342" w:rsidP="00E14845">
      <w:pPr>
        <w:spacing w:after="120"/>
        <w:jc w:val="both"/>
        <w:rPr>
          <w:lang w:val="en-US"/>
        </w:rPr>
      </w:pPr>
    </w:p>
    <w:p w14:paraId="677ECB6C" w14:textId="2CDBA621" w:rsidR="00122A5F" w:rsidRDefault="00122A5F" w:rsidP="00E14845">
      <w:pPr>
        <w:spacing w:after="120"/>
        <w:jc w:val="both"/>
        <w:rPr>
          <w:lang w:val="en-US"/>
        </w:rPr>
      </w:pPr>
    </w:p>
    <w:p w14:paraId="0181175C" w14:textId="4EE867E7" w:rsidR="00122A5F" w:rsidRDefault="00122A5F" w:rsidP="00E14845">
      <w:pPr>
        <w:spacing w:after="120"/>
        <w:jc w:val="both"/>
        <w:rPr>
          <w:lang w:val="en-US"/>
        </w:rPr>
      </w:pPr>
    </w:p>
    <w:p w14:paraId="44E6EDFF" w14:textId="77777777" w:rsidR="00122A5F" w:rsidRDefault="00122A5F" w:rsidP="00E14845">
      <w:pPr>
        <w:spacing w:after="120"/>
        <w:jc w:val="both"/>
        <w:rPr>
          <w:lang w:val="en-US"/>
        </w:rPr>
      </w:pPr>
    </w:p>
    <w:p w14:paraId="740BA148" w14:textId="2D82DF46" w:rsidR="00A905F5" w:rsidRPr="00A905F5" w:rsidRDefault="00A905F5" w:rsidP="00E14845">
      <w:pPr>
        <w:pStyle w:val="ListParagraph"/>
        <w:numPr>
          <w:ilvl w:val="0"/>
          <w:numId w:val="10"/>
        </w:numPr>
        <w:spacing w:after="120"/>
        <w:contextualSpacing w:val="0"/>
        <w:jc w:val="both"/>
        <w:rPr>
          <w:lang w:val="en-US"/>
        </w:rPr>
      </w:pPr>
      <w:r w:rsidRPr="00A905F5">
        <w:rPr>
          <w:b/>
          <w:lang w:val="en-US"/>
        </w:rPr>
        <w:t>Share</w:t>
      </w:r>
      <w:r>
        <w:rPr>
          <w:lang w:val="en-US"/>
        </w:rPr>
        <w:t>: click on this icon i</w:t>
      </w:r>
      <w:r w:rsidRPr="00A905F5">
        <w:t>f you wish to share the contents of an entry with other colleagues or send comments on a specific record to the site administrators</w:t>
      </w:r>
      <w:r>
        <w:t>. This function will automatically open a new e-mail message containing the link to the entry.</w:t>
      </w:r>
    </w:p>
    <w:p w14:paraId="7D373778" w14:textId="3D4C320F" w:rsidR="0049781D" w:rsidRDefault="00A905F5" w:rsidP="00E14845">
      <w:pPr>
        <w:pStyle w:val="ListParagraph"/>
        <w:numPr>
          <w:ilvl w:val="0"/>
          <w:numId w:val="10"/>
        </w:numPr>
        <w:spacing w:after="120"/>
        <w:contextualSpacing w:val="0"/>
      </w:pPr>
      <w:r w:rsidRPr="0049781D">
        <w:rPr>
          <w:b/>
          <w:lang w:val="en-US"/>
        </w:rPr>
        <w:t xml:space="preserve">Feedback: </w:t>
      </w:r>
      <w:r w:rsidRPr="00A905F5">
        <w:t>click on th</w:t>
      </w:r>
      <w:r w:rsidR="00221BD9">
        <w:t>is</w:t>
      </w:r>
      <w:r w:rsidRPr="00A905F5">
        <w:t xml:space="preserve"> orange icon </w:t>
      </w:r>
      <w:r>
        <w:t>i</w:t>
      </w:r>
      <w:r w:rsidRPr="00A905F5">
        <w:t>n order to sen</w:t>
      </w:r>
      <w:r>
        <w:t xml:space="preserve">d </w:t>
      </w:r>
      <w:r w:rsidR="00221BD9">
        <w:t xml:space="preserve">your </w:t>
      </w:r>
      <w:r>
        <w:t xml:space="preserve">feedback on </w:t>
      </w:r>
      <w:r w:rsidR="00221BD9">
        <w:t xml:space="preserve">a particular </w:t>
      </w:r>
      <w:r>
        <w:t>entry</w:t>
      </w:r>
      <w:r w:rsidR="00221BD9">
        <w:t>;</w:t>
      </w:r>
      <w:r w:rsidRPr="00A905F5">
        <w:t xml:space="preserve"> fill in the required information</w:t>
      </w:r>
      <w:r w:rsidR="00221BD9">
        <w:t xml:space="preserve"> and press the “Send” button. </w:t>
      </w:r>
      <w:r w:rsidRPr="00A905F5">
        <w:t xml:space="preserve">. The </w:t>
      </w:r>
      <w:r w:rsidR="00221BD9">
        <w:t xml:space="preserve">feedback </w:t>
      </w:r>
      <w:r w:rsidRPr="00A905F5">
        <w:t>will be received by the Administrators of the Term Portal.</w:t>
      </w:r>
      <w:r w:rsidR="0049781D" w:rsidRPr="0049781D">
        <w:t xml:space="preserve"> </w:t>
      </w:r>
    </w:p>
    <w:p w14:paraId="2F294F6E" w14:textId="77777777" w:rsidR="00122A5F" w:rsidRDefault="00122A5F" w:rsidP="00122A5F">
      <w:pPr>
        <w:spacing w:after="120"/>
        <w:ind w:left="360"/>
      </w:pPr>
    </w:p>
    <w:p w14:paraId="4A580196" w14:textId="77777777" w:rsidR="00D9318B" w:rsidRDefault="00D9318B" w:rsidP="00D9318B">
      <w:pPr>
        <w:pStyle w:val="FAOTERMtitle"/>
      </w:pPr>
      <w:bookmarkStart w:id="10" w:name="_Ref424028855"/>
      <w:bookmarkStart w:id="11" w:name="_Ref424028876"/>
      <w:bookmarkStart w:id="12" w:name="_Toc424120170"/>
      <w:r>
        <w:t>Names of Countries (NOCS)</w:t>
      </w:r>
      <w:bookmarkEnd w:id="10"/>
      <w:bookmarkEnd w:id="11"/>
      <w:bookmarkEnd w:id="12"/>
    </w:p>
    <w:p w14:paraId="2D41AF3C" w14:textId="2EBA81F7" w:rsidR="00D9318B" w:rsidRDefault="00122A5F" w:rsidP="00CC7676">
      <w:pPr>
        <w:ind w:left="357"/>
        <w:jc w:val="both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F0EE240" wp14:editId="3F4DEA8E">
            <wp:simplePos x="0" y="0"/>
            <wp:positionH relativeFrom="margin">
              <wp:align>right</wp:align>
            </wp:positionH>
            <wp:positionV relativeFrom="paragraph">
              <wp:posOffset>1079500</wp:posOffset>
            </wp:positionV>
            <wp:extent cx="1752600" cy="590550"/>
            <wp:effectExtent l="19050" t="19050" r="19050" b="190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590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CFC">
        <w:t xml:space="preserve">From </w:t>
      </w:r>
      <w:r w:rsidR="006E15B4">
        <w:t xml:space="preserve">the </w:t>
      </w:r>
      <w:r w:rsidR="00C14CFC">
        <w:t xml:space="preserve">FAO Term Portal </w:t>
      </w:r>
      <w:r w:rsidR="002A70B7">
        <w:t>h</w:t>
      </w:r>
      <w:r w:rsidR="00C14CFC">
        <w:t xml:space="preserve">ome page you can access the Names of Countries </w:t>
      </w:r>
      <w:r w:rsidR="00215B49">
        <w:t>(NOCS) database</w:t>
      </w:r>
      <w:r w:rsidR="002A70B7">
        <w:t>,</w:t>
      </w:r>
      <w:r w:rsidR="00215B49">
        <w:t xml:space="preserve"> in which you </w:t>
      </w:r>
      <w:r w:rsidR="00845258">
        <w:t>may</w:t>
      </w:r>
      <w:r w:rsidR="00215B49">
        <w:t xml:space="preserve"> not only search for the official names of all </w:t>
      </w:r>
      <w:r w:rsidR="00215B49" w:rsidRPr="00142606">
        <w:t xml:space="preserve">FAO </w:t>
      </w:r>
      <w:r w:rsidR="00AC5850">
        <w:t>m</w:t>
      </w:r>
      <w:r w:rsidR="00215B49">
        <w:t>ember countries, names of the capital cities</w:t>
      </w:r>
      <w:r w:rsidR="00251CDE">
        <w:t>,</w:t>
      </w:r>
      <w:r w:rsidR="00251CDE" w:rsidRPr="00251CDE">
        <w:t xml:space="preserve"> </w:t>
      </w:r>
      <w:r w:rsidR="00251CDE">
        <w:t>areas and territories</w:t>
      </w:r>
      <w:r w:rsidR="00215B49">
        <w:t>, adjectives of nationality</w:t>
      </w:r>
      <w:r w:rsidR="002A70B7">
        <w:t xml:space="preserve"> </w:t>
      </w:r>
      <w:r w:rsidR="00215B49">
        <w:t xml:space="preserve">and currencies, but you are also </w:t>
      </w:r>
      <w:r w:rsidR="00397A80">
        <w:t>provided with a tool</w:t>
      </w:r>
      <w:r w:rsidR="00215B49">
        <w:t xml:space="preserve"> to download </w:t>
      </w:r>
      <w:r w:rsidR="009E2239">
        <w:t xml:space="preserve">all </w:t>
      </w:r>
      <w:r w:rsidR="00251CDE">
        <w:t>this information in E</w:t>
      </w:r>
      <w:r w:rsidR="006E15B4">
        <w:t>xcel</w:t>
      </w:r>
      <w:r w:rsidR="00251CDE">
        <w:t xml:space="preserve"> and/or PDF formats. </w:t>
      </w:r>
      <w:r w:rsidR="00EE4C5B">
        <w:t>In order to do that, take the following steps:</w:t>
      </w:r>
    </w:p>
    <w:p w14:paraId="4BEC5F2C" w14:textId="679DE080" w:rsidR="00EE4C5B" w:rsidRDefault="00EE4C5B" w:rsidP="00864779">
      <w:pPr>
        <w:pStyle w:val="ListParagraph"/>
        <w:numPr>
          <w:ilvl w:val="0"/>
          <w:numId w:val="12"/>
        </w:numPr>
        <w:spacing w:before="240"/>
        <w:ind w:left="714" w:hanging="357"/>
        <w:contextualSpacing w:val="0"/>
        <w:jc w:val="both"/>
      </w:pPr>
      <w:r>
        <w:t>Click</w:t>
      </w:r>
      <w:r w:rsidR="00864779">
        <w:t xml:space="preserve"> on the Names of Countries link on </w:t>
      </w:r>
      <w:r w:rsidR="006E15B4">
        <w:t>the</w:t>
      </w:r>
      <w:r w:rsidR="002A70B7">
        <w:t xml:space="preserve"> right-hand side of the</w:t>
      </w:r>
      <w:r w:rsidR="006E15B4">
        <w:t xml:space="preserve"> </w:t>
      </w:r>
      <w:r w:rsidR="00864779">
        <w:t xml:space="preserve">FAO Term Portal </w:t>
      </w:r>
      <w:r w:rsidR="002A70B7">
        <w:t>h</w:t>
      </w:r>
      <w:r w:rsidR="00864779">
        <w:t>ome page.</w:t>
      </w:r>
      <w:r w:rsidR="0086356B">
        <w:rPr>
          <w:noProof/>
          <w:lang w:eastAsia="en-GB"/>
        </w:rPr>
        <w:t xml:space="preserve"> </w:t>
      </w:r>
    </w:p>
    <w:p w14:paraId="460BF4AC" w14:textId="77777777" w:rsidR="00EF500E" w:rsidRDefault="00EF500E" w:rsidP="00EF500E">
      <w:pPr>
        <w:pStyle w:val="ListParagraph"/>
        <w:spacing w:before="240"/>
        <w:ind w:left="714"/>
        <w:contextualSpacing w:val="0"/>
        <w:jc w:val="both"/>
      </w:pPr>
    </w:p>
    <w:p w14:paraId="53B65495" w14:textId="076149A0" w:rsidR="00864779" w:rsidRDefault="00EF500E" w:rsidP="00864779">
      <w:pPr>
        <w:pStyle w:val="ListParagraph"/>
        <w:numPr>
          <w:ilvl w:val="0"/>
          <w:numId w:val="12"/>
        </w:numPr>
        <w:ind w:left="714" w:hanging="357"/>
        <w:contextualSpacing w:val="0"/>
        <w:jc w:val="both"/>
      </w:pPr>
      <w:r>
        <w:t xml:space="preserve">In </w:t>
      </w:r>
      <w:r w:rsidR="00C93390">
        <w:t xml:space="preserve">the </w:t>
      </w:r>
      <w:r>
        <w:t xml:space="preserve">NOCS </w:t>
      </w:r>
      <w:r w:rsidR="00C93390">
        <w:t>h</w:t>
      </w:r>
      <w:r>
        <w:t xml:space="preserve">ome page click on the tab </w:t>
      </w:r>
      <w:r w:rsidR="00C93390">
        <w:t>“</w:t>
      </w:r>
      <w:r w:rsidRPr="00EF500E">
        <w:rPr>
          <w:b/>
        </w:rPr>
        <w:t>Services</w:t>
      </w:r>
      <w:r w:rsidR="00C93390" w:rsidRPr="00CC7676">
        <w:t xml:space="preserve">” (top menu), then </w:t>
      </w:r>
      <w:r w:rsidR="00C93390">
        <w:t>click on</w:t>
      </w:r>
      <w:r w:rsidR="00C93390" w:rsidRPr="00CC7676">
        <w:t xml:space="preserve"> </w:t>
      </w:r>
      <w:r w:rsidRPr="00EF500E">
        <w:rPr>
          <w:b/>
        </w:rPr>
        <w:t xml:space="preserve"> </w:t>
      </w:r>
      <w:r w:rsidR="00C93390">
        <w:rPr>
          <w:b/>
        </w:rPr>
        <w:t>“</w:t>
      </w:r>
      <w:r w:rsidRPr="00EF500E">
        <w:rPr>
          <w:b/>
        </w:rPr>
        <w:t>Download</w:t>
      </w:r>
      <w:r w:rsidR="00C93390">
        <w:rPr>
          <w:b/>
        </w:rPr>
        <w:t>”</w:t>
      </w:r>
      <w:r>
        <w:t>:</w:t>
      </w:r>
    </w:p>
    <w:p w14:paraId="14D7B9C3" w14:textId="77777777" w:rsidR="00C14CFC" w:rsidRDefault="00EF500E" w:rsidP="00EF500E">
      <w:pPr>
        <w:jc w:val="center"/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536A2FD4" wp14:editId="2BB9C9C2">
                <wp:extent cx="4543425" cy="809625"/>
                <wp:effectExtent l="19050" t="19050" r="28575" b="28575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3425" cy="809625"/>
                          <a:chOff x="0" y="0"/>
                          <a:chExt cx="4543425" cy="8096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8096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14" name="Oval 14"/>
                        <wps:cNvSpPr/>
                        <wps:spPr>
                          <a:xfrm>
                            <a:off x="2362200" y="485775"/>
                            <a:ext cx="1066800" cy="2381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7B1CBB" id="Group 34" o:spid="_x0000_s1026" style="width:357.75pt;height:63.75pt;mso-position-horizontal-relative:char;mso-position-vertical-relative:line" coordsize="45434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">
                <v:shape id="Picture 9" o:spid="_x0000_s1027" type="#_x0000_t75" style="position:absolute;width:45434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+tJzDAAAA2gAAAA8AAABkcnMvZG93bnJldi54bWxEj0FrAjEUhO8F/0N4greaKFjq1igiSPXW&#10;aqX09tg8d1c3L0uSrqu/3hQKHoeZ+YaZLTpbi5Z8qBxrGA0VCOLcmYoLDV/79fMriBCRDdaOScOV&#10;AizmvacZZsZd+JPaXSxEgnDIUEMZY5NJGfKSLIaha4iTd3TeYkzSF9J4vCS4reVYqRdpseK0UGJD&#10;q5Ly8+7Xath/tMGqw8bT93aiftbT22H8ftJ60O+WbyAidfER/m9vjIYp/F1JN0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760nMMAAADaAAAADwAAAAAAAAAAAAAAAACf&#10;AgAAZHJzL2Rvd25yZXYueG1sUEsFBgAAAAAEAAQA9wAAAI8DAAAAAA==&#10;" stroked="t" strokecolor="#4f81bd">
                  <v:stroke joinstyle="round"/>
                  <v:imagedata r:id="rId28" o:title=""/>
                  <v:path arrowok="t"/>
                </v:shape>
                <v:oval id="Oval 14" o:spid="_x0000_s1028" style="position:absolute;left:23622;top:4857;width:10668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DMcIA&#10;AADbAAAADwAAAGRycy9kb3ducmV2LnhtbERPS2sCMRC+F/wPYYTealYpRVajiChtqRR8XLwNm3Gz&#10;upksSVbXf98IBW/z8T1nOu9sLa7kQ+VYwXCQgSAunK64VHDYr9/GIEJE1lg7JgV3CjCf9V6mmGt3&#10;4y1dd7EUKYRDjgpMjE0uZSgMWQwD1xAn7uS8xZigL6X2eEvhtpajLPuQFitODQYbWhoqLrvWKvCj&#10;O66O53rYbsznz3nc/h6/davUa79bTEBE6uJT/O/+0mn+Ozx+SQ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egMxwgAAANsAAAAPAAAAAAAAAAAAAAAAAJgCAABkcnMvZG93&#10;bnJldi54bWxQSwUGAAAAAAQABAD1AAAAhwMAAAAA&#10;" filled="f" strokecolor="#e36c0a [2409]" strokeweight="2pt"/>
                <w10:anchorlock/>
              </v:group>
            </w:pict>
          </mc:Fallback>
        </mc:AlternateContent>
      </w:r>
    </w:p>
    <w:p w14:paraId="32FE3B51" w14:textId="3A523CF1" w:rsidR="00251CDE" w:rsidRDefault="00640E87" w:rsidP="00EF500E">
      <w:pPr>
        <w:pStyle w:val="ListParagraph"/>
        <w:numPr>
          <w:ilvl w:val="0"/>
          <w:numId w:val="12"/>
        </w:numPr>
      </w:pPr>
      <w:r>
        <w:t>Select the export format and c</w:t>
      </w:r>
      <w:r w:rsidR="00EF500E">
        <w:t>hoose among different criteria in order to customize the content of the list you wish to download</w:t>
      </w:r>
      <w:r>
        <w:t xml:space="preserve">. For instance, you can </w:t>
      </w:r>
      <w:r w:rsidR="00EF500E">
        <w:t>include/exclude non-FAO Members, areas and territories</w:t>
      </w:r>
      <w:r>
        <w:t>, you may</w:t>
      </w:r>
      <w:r w:rsidR="00EF500E">
        <w:t xml:space="preserve"> </w:t>
      </w:r>
      <w:r>
        <w:t>add short/full name forms, ISO codes, capital cities, currencies, etc</w:t>
      </w:r>
      <w:r w:rsidR="002D78FF">
        <w:t>.</w:t>
      </w:r>
      <w:r>
        <w:t xml:space="preserve">, and you can select only the </w:t>
      </w:r>
      <w:r w:rsidR="00C93390">
        <w:t xml:space="preserve">required </w:t>
      </w:r>
      <w:r>
        <w:t>languages</w:t>
      </w:r>
      <w:r w:rsidR="00EF500E">
        <w:t>.</w:t>
      </w:r>
    </w:p>
    <w:p w14:paraId="5E366538" w14:textId="499DE4FC" w:rsidR="00251CDE" w:rsidRDefault="00C93390"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1BEE459B" wp14:editId="14489BD5">
            <wp:simplePos x="0" y="0"/>
            <wp:positionH relativeFrom="column">
              <wp:posOffset>509270</wp:posOffset>
            </wp:positionH>
            <wp:positionV relativeFrom="paragraph">
              <wp:posOffset>27305</wp:posOffset>
            </wp:positionV>
            <wp:extent cx="5270500" cy="2170430"/>
            <wp:effectExtent l="19050" t="19050" r="25400" b="20320"/>
            <wp:wrapTight wrapText="bothSides">
              <wp:wrapPolygon edited="0">
                <wp:start x="-78" y="-190"/>
                <wp:lineTo x="-78" y="21613"/>
                <wp:lineTo x="21626" y="21613"/>
                <wp:lineTo x="21626" y="-190"/>
                <wp:lineTo x="-78" y="-19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04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60A88" w14:textId="77777777" w:rsidR="0004631E" w:rsidRDefault="0004631E"/>
    <w:p w14:paraId="195EE08B" w14:textId="77777777" w:rsidR="00D9318B" w:rsidRDefault="00D9318B">
      <w:r>
        <w:br w:type="page"/>
      </w:r>
    </w:p>
    <w:p w14:paraId="67D905DE" w14:textId="77777777" w:rsidR="009D2320" w:rsidRPr="009D2320" w:rsidRDefault="009D2320" w:rsidP="00670A64">
      <w:pPr>
        <w:pStyle w:val="FAOTERMtitle"/>
      </w:pPr>
      <w:bookmarkStart w:id="13" w:name="_Toc424120171"/>
      <w:r w:rsidRPr="009D2320">
        <w:lastRenderedPageBreak/>
        <w:t>FAQ (Frequently Asked Questions)</w:t>
      </w:r>
      <w:bookmarkEnd w:id="13"/>
    </w:p>
    <w:p w14:paraId="0BC2F988" w14:textId="7FF8BDC4" w:rsidR="009D2320" w:rsidRPr="009D2320" w:rsidRDefault="009D2320" w:rsidP="00CC7676">
      <w:pPr>
        <w:ind w:left="360"/>
        <w:jc w:val="both"/>
      </w:pPr>
      <w:r w:rsidRPr="009D2320">
        <w:rPr>
          <w:b/>
          <w:bCs/>
        </w:rPr>
        <w:t>Where can I find the titles of the FAO staff?</w:t>
      </w:r>
    </w:p>
    <w:p w14:paraId="51EB8EC0" w14:textId="16F722BF" w:rsidR="009D2320" w:rsidRPr="009D2320" w:rsidRDefault="009D2320" w:rsidP="00CC7676">
      <w:pPr>
        <w:ind w:left="360"/>
        <w:jc w:val="both"/>
      </w:pPr>
      <w:r w:rsidRPr="009D2320">
        <w:t xml:space="preserve">The FAO staff titles and the FAO Structure are under the thematic collection denominated “FAO STRUCTURE”. However, please remember that the names of the officers are not </w:t>
      </w:r>
      <w:r w:rsidR="00D519FC">
        <w:t>included</w:t>
      </w:r>
      <w:r w:rsidRPr="009D2320">
        <w:t xml:space="preserve"> here a</w:t>
      </w:r>
      <w:r w:rsidR="008A50F1">
        <w:t>nd that titles such as “Chief, ..</w:t>
      </w:r>
      <w:r w:rsidRPr="009D2320">
        <w:t>.Service” have to be sp</w:t>
      </w:r>
      <w:r w:rsidR="0086356B">
        <w:t xml:space="preserve">lit </w:t>
      </w:r>
      <w:r w:rsidR="007B3CB3">
        <w:t>for the search</w:t>
      </w:r>
      <w:r w:rsidR="0086356B">
        <w:t>: 1) </w:t>
      </w:r>
      <w:r w:rsidR="007B3CB3">
        <w:t>“</w:t>
      </w:r>
      <w:r w:rsidR="0086356B">
        <w:t>Chief</w:t>
      </w:r>
      <w:r w:rsidR="007B3CB3">
        <w:t>”</w:t>
      </w:r>
      <w:r w:rsidR="0086356B">
        <w:t xml:space="preserve"> and 2) </w:t>
      </w:r>
      <w:r w:rsidR="00015D21">
        <w:t>t</w:t>
      </w:r>
      <w:r w:rsidRPr="009D2320">
        <w:t>he name of the Service.</w:t>
      </w:r>
    </w:p>
    <w:p w14:paraId="54D04C5E" w14:textId="72C28D37" w:rsidR="009D2320" w:rsidRPr="009D2320" w:rsidRDefault="009D2320" w:rsidP="00CC7676">
      <w:pPr>
        <w:ind w:left="360"/>
        <w:jc w:val="both"/>
      </w:pPr>
      <w:r w:rsidRPr="009D2320">
        <w:rPr>
          <w:b/>
          <w:bCs/>
        </w:rPr>
        <w:t>How can I get a list of FAO names of countries?</w:t>
      </w:r>
    </w:p>
    <w:p w14:paraId="560E8C36" w14:textId="2CB0608E" w:rsidR="009D2320" w:rsidRPr="009D2320" w:rsidRDefault="00AA7F69" w:rsidP="00CC7676">
      <w:pPr>
        <w:ind w:left="360"/>
        <w:jc w:val="both"/>
      </w:pPr>
      <w:r>
        <w:t>Use</w:t>
      </w:r>
      <w:r w:rsidRPr="009D2320">
        <w:t xml:space="preserve"> </w:t>
      </w:r>
      <w:r w:rsidR="009D2320" w:rsidRPr="009D2320">
        <w:t xml:space="preserve">the </w:t>
      </w:r>
      <w:r>
        <w:t>“</w:t>
      </w:r>
      <w:r w:rsidR="009D2320" w:rsidRPr="009D2320">
        <w:t>Download</w:t>
      </w:r>
      <w:r>
        <w:t>”</w:t>
      </w:r>
      <w:r w:rsidR="009D2320" w:rsidRPr="009D2320">
        <w:t xml:space="preserve"> function under “Services” in the NOCS database. You can select as many combinations as you wish and export them in either Excel or pdf format</w:t>
      </w:r>
      <w:r w:rsidR="0020634B">
        <w:t xml:space="preserve"> (see</w:t>
      </w:r>
      <w:r w:rsidR="00F9108E">
        <w:t xml:space="preserve"> Section </w:t>
      </w:r>
      <w:r w:rsidR="00F9108E">
        <w:rPr>
          <w:highlight w:val="yellow"/>
        </w:rPr>
        <w:fldChar w:fldCharType="begin"/>
      </w:r>
      <w:r w:rsidR="00F9108E">
        <w:instrText xml:space="preserve"> REF _Ref424028855 \r \h </w:instrText>
      </w:r>
      <w:r w:rsidR="00F9108E">
        <w:rPr>
          <w:highlight w:val="yellow"/>
        </w:rPr>
      </w:r>
      <w:r w:rsidR="00F9108E">
        <w:rPr>
          <w:highlight w:val="yellow"/>
        </w:rPr>
        <w:fldChar w:fldCharType="separate"/>
      </w:r>
      <w:r w:rsidR="00F9108E">
        <w:t>6</w:t>
      </w:r>
      <w:r w:rsidR="00F9108E">
        <w:rPr>
          <w:highlight w:val="yellow"/>
        </w:rPr>
        <w:fldChar w:fldCharType="end"/>
      </w:r>
      <w:r>
        <w:t xml:space="preserve"> above</w:t>
      </w:r>
      <w:r w:rsidR="00F9108E">
        <w:t>)</w:t>
      </w:r>
      <w:r w:rsidR="009D2320" w:rsidRPr="009D2320">
        <w:t>.</w:t>
      </w:r>
    </w:p>
    <w:p w14:paraId="0725DA33" w14:textId="5DDBCC01" w:rsidR="009D2320" w:rsidRPr="009D2320" w:rsidRDefault="009D2320" w:rsidP="00CC7676">
      <w:pPr>
        <w:ind w:left="360"/>
        <w:jc w:val="both"/>
      </w:pPr>
      <w:r w:rsidRPr="009D2320">
        <w:rPr>
          <w:b/>
          <w:bCs/>
        </w:rPr>
        <w:t xml:space="preserve">I see many repeated </w:t>
      </w:r>
      <w:r w:rsidR="00D519FC">
        <w:rPr>
          <w:b/>
          <w:bCs/>
        </w:rPr>
        <w:t>records in the search results, w</w:t>
      </w:r>
      <w:r w:rsidRPr="009D2320">
        <w:rPr>
          <w:b/>
          <w:bCs/>
        </w:rPr>
        <w:t>hy?</w:t>
      </w:r>
    </w:p>
    <w:p w14:paraId="52307D31" w14:textId="53C95FC1" w:rsidR="009D2320" w:rsidRPr="009D2320" w:rsidRDefault="009D2320" w:rsidP="00CC7676">
      <w:pPr>
        <w:ind w:left="360"/>
        <w:jc w:val="both"/>
      </w:pPr>
      <w:r w:rsidRPr="009D2320">
        <w:t xml:space="preserve">There might be repetitions </w:t>
      </w:r>
      <w:r w:rsidR="00AA7F69">
        <w:t>if the term is searched in various</w:t>
      </w:r>
      <w:r w:rsidRPr="009D2320">
        <w:t xml:space="preserve"> thematic collections </w:t>
      </w:r>
      <w:r w:rsidR="00AA7F69">
        <w:t>at the same time</w:t>
      </w:r>
      <w:r w:rsidRPr="009D2320">
        <w:t>,</w:t>
      </w:r>
      <w:r w:rsidR="00AA7F69">
        <w:t>. Also,</w:t>
      </w:r>
      <w:r w:rsidRPr="009D2320">
        <w:t xml:space="preserve"> the system retrieves as many occurrences of the term as are present in the database, in all languages</w:t>
      </w:r>
      <w:r w:rsidR="00AA7F69">
        <w:t>;</w:t>
      </w:r>
      <w:r w:rsidRPr="009D2320">
        <w:t xml:space="preserve"> </w:t>
      </w:r>
      <w:r w:rsidR="00AA7F69">
        <w:t>therefore,</w:t>
      </w:r>
      <w:r w:rsidRPr="009D2320">
        <w:t xml:space="preserve"> if the English abbreviation “SIPAM” is used also in French and Spanish, you will get 3 </w:t>
      </w:r>
      <w:r w:rsidR="009D0443">
        <w:t xml:space="preserve">results for </w:t>
      </w:r>
      <w:r w:rsidRPr="009D2320">
        <w:t>SIPAM: one for the English, one for the French and one for the Spanish.</w:t>
      </w:r>
    </w:p>
    <w:p w14:paraId="293F9027" w14:textId="03F13243" w:rsidR="009D2320" w:rsidRPr="009D2320" w:rsidRDefault="009D2320" w:rsidP="00CC7676">
      <w:pPr>
        <w:ind w:left="360"/>
        <w:jc w:val="both"/>
      </w:pPr>
      <w:r w:rsidRPr="009D2320">
        <w:t xml:space="preserve">Furthermore, </w:t>
      </w:r>
      <w:r w:rsidR="009D0443">
        <w:t xml:space="preserve">the </w:t>
      </w:r>
      <w:r w:rsidRPr="009D2320">
        <w:t>different technical areas</w:t>
      </w:r>
      <w:r w:rsidR="009D0443">
        <w:t xml:space="preserve"> in FAO</w:t>
      </w:r>
      <w:r w:rsidRPr="009D2320">
        <w:t xml:space="preserve"> </w:t>
      </w:r>
      <w:r w:rsidR="009D0443">
        <w:t xml:space="preserve">may </w:t>
      </w:r>
      <w:r w:rsidRPr="009D2320">
        <w:t xml:space="preserve">have different </w:t>
      </w:r>
      <w:r w:rsidR="009D0443">
        <w:t xml:space="preserve">versions </w:t>
      </w:r>
      <w:r w:rsidRPr="009D2320">
        <w:t xml:space="preserve">of the meaning of a </w:t>
      </w:r>
      <w:r w:rsidR="009D0443">
        <w:t xml:space="preserve">given </w:t>
      </w:r>
      <w:r w:rsidRPr="009D2320">
        <w:t>term and we store all of them.</w:t>
      </w:r>
    </w:p>
    <w:p w14:paraId="0689E95C" w14:textId="4F039DF6" w:rsidR="009D2320" w:rsidRPr="009D2320" w:rsidRDefault="009D2320" w:rsidP="00CC7676">
      <w:pPr>
        <w:ind w:left="360"/>
        <w:jc w:val="both"/>
      </w:pPr>
      <w:r w:rsidRPr="009D2320">
        <w:t>In the case of FAO Structure, full titles might appear identical, but the acronyms are different.</w:t>
      </w:r>
      <w:r w:rsidR="00FA58CB">
        <w:t xml:space="preserve"> For example: </w:t>
      </w:r>
      <w:r w:rsidR="00847764">
        <w:t>CIOD</w:t>
      </w:r>
      <w:r w:rsidR="00FA58CB">
        <w:t xml:space="preserve">, </w:t>
      </w:r>
      <w:r w:rsidR="00847764">
        <w:t xml:space="preserve">ESAD </w:t>
      </w:r>
      <w:r w:rsidR="00FA58CB">
        <w:t>and AGA</w:t>
      </w:r>
      <w:r w:rsidRPr="009D2320">
        <w:t xml:space="preserve">D are different organizational symbols, but they correspond to the same title: Office of Director. </w:t>
      </w:r>
    </w:p>
    <w:p w14:paraId="73CA22F2" w14:textId="71664B7E" w:rsidR="009D2320" w:rsidRPr="009D2320" w:rsidRDefault="009D2320" w:rsidP="00CC7676">
      <w:pPr>
        <w:ind w:left="360"/>
        <w:jc w:val="both"/>
      </w:pPr>
      <w:r w:rsidRPr="009D2320">
        <w:rPr>
          <w:b/>
          <w:bCs/>
        </w:rPr>
        <w:t>Can I get an extraction of terms from the Portal?</w:t>
      </w:r>
    </w:p>
    <w:p w14:paraId="25AA79D0" w14:textId="5067F746" w:rsidR="009D0443" w:rsidRDefault="009D2320" w:rsidP="00CC7676">
      <w:pPr>
        <w:ind w:left="360"/>
        <w:jc w:val="both"/>
      </w:pPr>
      <w:r w:rsidRPr="009D2320">
        <w:t xml:space="preserve">It is possible to get extractions </w:t>
      </w:r>
      <w:r w:rsidR="009D0443">
        <w:t>from</w:t>
      </w:r>
      <w:r w:rsidRPr="009D2320">
        <w:t xml:space="preserve"> the database on demand</w:t>
      </w:r>
      <w:r w:rsidR="009D0443">
        <w:t>;</w:t>
      </w:r>
      <w:r w:rsidRPr="009D2320">
        <w:t xml:space="preserve"> </w:t>
      </w:r>
      <w:r w:rsidR="009D0443">
        <w:t xml:space="preserve">to do this please send a written </w:t>
      </w:r>
      <w:r w:rsidRPr="009D2320">
        <w:t xml:space="preserve"> re</w:t>
      </w:r>
      <w:r w:rsidR="00BA7A99">
        <w:t xml:space="preserve">quest to the following </w:t>
      </w:r>
      <w:r w:rsidR="009D0443">
        <w:t xml:space="preserve">e-mail </w:t>
      </w:r>
      <w:r w:rsidR="00BA7A99">
        <w:t>address:</w:t>
      </w:r>
      <w:r w:rsidRPr="009D2320">
        <w:t> </w:t>
      </w:r>
      <w:hyperlink r:id="rId30" w:history="1">
        <w:r w:rsidRPr="009D2320">
          <w:rPr>
            <w:rStyle w:val="Hyperlink"/>
          </w:rPr>
          <w:t>faoterm@fao.org</w:t>
        </w:r>
      </w:hyperlink>
      <w:r w:rsidRPr="009D2320">
        <w:t xml:space="preserve">. </w:t>
      </w:r>
    </w:p>
    <w:p w14:paraId="2CAB846B" w14:textId="34939EA9" w:rsidR="009D2320" w:rsidRPr="009D2320" w:rsidRDefault="009D0443" w:rsidP="00CC7676">
      <w:pPr>
        <w:ind w:left="360"/>
        <w:jc w:val="both"/>
      </w:pPr>
      <w:r>
        <w:t xml:space="preserve">Finally, </w:t>
      </w:r>
      <w:r w:rsidR="009D2320" w:rsidRPr="009D2320">
        <w:t xml:space="preserve">we wish to remind users that a terminology database is </w:t>
      </w:r>
      <w:r>
        <w:t>a</w:t>
      </w:r>
      <w:r w:rsidRPr="009D2320">
        <w:t xml:space="preserve"> </w:t>
      </w:r>
      <w:r w:rsidR="009D2320" w:rsidRPr="009D2320">
        <w:t>dynamic</w:t>
      </w:r>
      <w:r>
        <w:t xml:space="preserve"> tool;</w:t>
      </w:r>
      <w:r w:rsidR="009D2320" w:rsidRPr="009D2320">
        <w:t xml:space="preserve"> </w:t>
      </w:r>
      <w:r>
        <w:t xml:space="preserve">this means that </w:t>
      </w:r>
      <w:r w:rsidR="009D2320" w:rsidRPr="009D2320">
        <w:t>it changes frequently because of the evolving nature of languages</w:t>
      </w:r>
      <w:r>
        <w:t xml:space="preserve"> themselves</w:t>
      </w:r>
      <w:r w:rsidR="009D2320" w:rsidRPr="009D2320">
        <w:t xml:space="preserve"> and </w:t>
      </w:r>
      <w:r>
        <w:t xml:space="preserve">also due to </w:t>
      </w:r>
      <w:r w:rsidR="009D2320" w:rsidRPr="009D2320">
        <w:t xml:space="preserve">the </w:t>
      </w:r>
      <w:r w:rsidR="00D519FC">
        <w:t>changing</w:t>
      </w:r>
      <w:r w:rsidR="009D2320" w:rsidRPr="009D2320">
        <w:t xml:space="preserve"> </w:t>
      </w:r>
      <w:r w:rsidR="00D519FC">
        <w:t xml:space="preserve">nature of </w:t>
      </w:r>
      <w:r>
        <w:t>the different</w:t>
      </w:r>
      <w:r w:rsidRPr="009D2320">
        <w:t xml:space="preserve"> </w:t>
      </w:r>
      <w:r w:rsidR="009D2320" w:rsidRPr="009D2320">
        <w:t>areas of FAO</w:t>
      </w:r>
      <w:r>
        <w:t>’s work</w:t>
      </w:r>
      <w:r w:rsidR="009D2320" w:rsidRPr="009D2320">
        <w:t>. An online double</w:t>
      </w:r>
      <w:r>
        <w:t>-</w:t>
      </w:r>
      <w:r w:rsidR="009D2320" w:rsidRPr="009D2320">
        <w:t xml:space="preserve">checking of </w:t>
      </w:r>
      <w:r w:rsidR="00D519FC">
        <w:t>terms</w:t>
      </w:r>
      <w:r w:rsidR="009D2320" w:rsidRPr="009D2320">
        <w:t xml:space="preserve"> is always recommended after </w:t>
      </w:r>
      <w:r>
        <w:t>some time</w:t>
      </w:r>
      <w:r w:rsidR="009D2320" w:rsidRPr="009D2320">
        <w:t>.</w:t>
      </w:r>
    </w:p>
    <w:p w14:paraId="18894CA4" w14:textId="77777777" w:rsidR="00BC03F4" w:rsidRDefault="00BC03F4" w:rsidP="00F07EFD">
      <w:pPr>
        <w:jc w:val="both"/>
        <w:rPr>
          <w:noProof/>
          <w:lang w:eastAsia="en-GB"/>
        </w:rPr>
      </w:pPr>
    </w:p>
    <w:p w14:paraId="664DE79F" w14:textId="77777777" w:rsidR="00BC03F4" w:rsidRPr="00A7629B" w:rsidRDefault="009D2320" w:rsidP="00670A64">
      <w:pPr>
        <w:pStyle w:val="FAOTERMtitle"/>
      </w:pPr>
      <w:bookmarkStart w:id="14" w:name="_Toc424120172"/>
      <w:r w:rsidRPr="00A7629B">
        <w:t>Contact</w:t>
      </w:r>
      <w:bookmarkEnd w:id="14"/>
    </w:p>
    <w:p w14:paraId="55BBB9DE" w14:textId="250D697C" w:rsidR="009D2320" w:rsidRDefault="009D2320" w:rsidP="00CC7676">
      <w:pPr>
        <w:ind w:left="360"/>
        <w:jc w:val="both"/>
        <w:rPr>
          <w:noProof/>
          <w:lang w:eastAsia="en-GB"/>
        </w:rPr>
      </w:pPr>
      <w:r w:rsidRPr="00A7629B">
        <w:t>Should you need any fu</w:t>
      </w:r>
      <w:r w:rsidR="00A7629B">
        <w:t>r</w:t>
      </w:r>
      <w:r w:rsidRPr="00A7629B">
        <w:t xml:space="preserve">ther assistance on the use of </w:t>
      </w:r>
      <w:r w:rsidR="00015D21">
        <w:t xml:space="preserve">the </w:t>
      </w:r>
      <w:r w:rsidRPr="00A7629B">
        <w:t xml:space="preserve">FAO </w:t>
      </w:r>
      <w:r w:rsidR="00215B49">
        <w:t>Term Portal</w:t>
      </w:r>
      <w:r w:rsidR="00D519FC">
        <w:t>,</w:t>
      </w:r>
      <w:r w:rsidR="00015D21">
        <w:t xml:space="preserve"> or be in need of a terminolog</w:t>
      </w:r>
      <w:r w:rsidR="001254EC">
        <w:t>ical</w:t>
      </w:r>
      <w:r w:rsidR="00015D21">
        <w:t xml:space="preserve"> research</w:t>
      </w:r>
      <w:r w:rsidRPr="00A7629B">
        <w:t xml:space="preserve">, kindly contact the </w:t>
      </w:r>
      <w:r w:rsidRPr="00015D21">
        <w:rPr>
          <w:bCs/>
        </w:rPr>
        <w:t>Meeting Planning and Language Support Group (CPAMM)</w:t>
      </w:r>
      <w:r w:rsidRPr="00655165">
        <w:t> </w:t>
      </w:r>
      <w:r>
        <w:t xml:space="preserve">at the following </w:t>
      </w:r>
      <w:r w:rsidR="001254EC">
        <w:t xml:space="preserve">e-mail </w:t>
      </w:r>
      <w:r>
        <w:t>address: </w:t>
      </w:r>
      <w:hyperlink r:id="rId31" w:tooltip="Opens window for sending email" w:history="1">
        <w:r w:rsidRPr="00655165">
          <w:rPr>
            <w:rStyle w:val="Hyperlink"/>
          </w:rPr>
          <w:t>faoterm@fao.org</w:t>
        </w:r>
      </w:hyperlink>
      <w:r w:rsidRPr="009D2320">
        <w:rPr>
          <w:rStyle w:val="Hyperlink"/>
          <w:u w:val="none"/>
        </w:rPr>
        <w:t>.</w:t>
      </w:r>
    </w:p>
    <w:p w14:paraId="6AA7EB07" w14:textId="77777777" w:rsidR="002F6F64" w:rsidRPr="007C7C5A" w:rsidRDefault="002F6F64" w:rsidP="00F07EFD">
      <w:pPr>
        <w:jc w:val="both"/>
      </w:pPr>
    </w:p>
    <w:sectPr w:rsidR="002F6F64" w:rsidRPr="007C7C5A" w:rsidSect="00B92217">
      <w:footerReference w:type="default" r:id="rId32"/>
      <w:pgSz w:w="11907" w:h="16840" w:code="9"/>
      <w:pgMar w:top="1008" w:right="1152" w:bottom="1008" w:left="1152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912F32" w14:textId="77777777" w:rsidR="00AA7F69" w:rsidRDefault="00AA7F69" w:rsidP="00244A60">
      <w:pPr>
        <w:spacing w:after="0" w:line="240" w:lineRule="auto"/>
      </w:pPr>
      <w:r>
        <w:separator/>
      </w:r>
    </w:p>
  </w:endnote>
  <w:endnote w:type="continuationSeparator" w:id="0">
    <w:p w14:paraId="44DF5456" w14:textId="77777777" w:rsidR="00AA7F69" w:rsidRDefault="00AA7F69" w:rsidP="00244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A9A82" w14:textId="58E94E53" w:rsidR="00AA7F69" w:rsidRDefault="00A344D3" w:rsidP="00A344D3">
    <w:pPr>
      <w:pStyle w:val="Footer"/>
      <w:ind w:left="360"/>
      <w:jc w:val="center"/>
    </w:pPr>
    <w:r w:rsidRPr="00A344D3">
      <w:rPr>
        <w:b/>
        <w:noProof/>
        <w:color w:val="4F81BD" w:themeColor="accent1"/>
      </w:rPr>
      <w:t>-</w:t>
    </w:r>
    <w:r>
      <w:t xml:space="preserve"> </w:t>
    </w:r>
    <w:sdt>
      <w:sdtPr>
        <w:id w:val="82177501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A7F69" w:rsidRPr="008B580A">
          <w:rPr>
            <w:b/>
            <w:color w:val="4F81BD" w:themeColor="accent1"/>
          </w:rPr>
          <w:fldChar w:fldCharType="begin"/>
        </w:r>
        <w:r w:rsidR="00AA7F69" w:rsidRPr="008B580A">
          <w:rPr>
            <w:b/>
            <w:color w:val="4F81BD" w:themeColor="accent1"/>
          </w:rPr>
          <w:instrText xml:space="preserve"> PAGE   \* MERGEFORMAT </w:instrText>
        </w:r>
        <w:r w:rsidR="00AA7F69" w:rsidRPr="008B580A">
          <w:rPr>
            <w:b/>
            <w:color w:val="4F81BD" w:themeColor="accent1"/>
          </w:rPr>
          <w:fldChar w:fldCharType="separate"/>
        </w:r>
        <w:r w:rsidR="00FE6E1E">
          <w:rPr>
            <w:b/>
            <w:noProof/>
            <w:color w:val="4F81BD" w:themeColor="accent1"/>
          </w:rPr>
          <w:t>12</w:t>
        </w:r>
        <w:r w:rsidR="00AA7F69" w:rsidRPr="008B580A">
          <w:rPr>
            <w:b/>
            <w:noProof/>
            <w:color w:val="4F81BD" w:themeColor="accent1"/>
          </w:rPr>
          <w:fldChar w:fldCharType="end"/>
        </w:r>
        <w:r>
          <w:rPr>
            <w:b/>
            <w:noProof/>
            <w:color w:val="4F81BD" w:themeColor="accent1"/>
          </w:rPr>
          <w:t xml:space="preserve"> -</w:t>
        </w:r>
      </w:sdtContent>
    </w:sdt>
  </w:p>
  <w:p w14:paraId="7A164C9B" w14:textId="77777777" w:rsidR="00AA7F69" w:rsidRDefault="00AA7F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19C7FB" w14:textId="77777777" w:rsidR="00AA7F69" w:rsidRDefault="00AA7F69" w:rsidP="00244A60">
      <w:pPr>
        <w:spacing w:after="0" w:line="240" w:lineRule="auto"/>
      </w:pPr>
      <w:r>
        <w:separator/>
      </w:r>
    </w:p>
  </w:footnote>
  <w:footnote w:type="continuationSeparator" w:id="0">
    <w:p w14:paraId="40130A6C" w14:textId="77777777" w:rsidR="00AA7F69" w:rsidRDefault="00AA7F69" w:rsidP="00244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331BF"/>
    <w:multiLevelType w:val="hybridMultilevel"/>
    <w:tmpl w:val="15E67CA6"/>
    <w:lvl w:ilvl="0" w:tplc="C0760E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55D02"/>
    <w:multiLevelType w:val="hybridMultilevel"/>
    <w:tmpl w:val="BF220E9A"/>
    <w:lvl w:ilvl="0" w:tplc="B19C45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02B44"/>
    <w:multiLevelType w:val="hybridMultilevel"/>
    <w:tmpl w:val="AC0839EC"/>
    <w:lvl w:ilvl="0" w:tplc="3AD42B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92050D"/>
    <w:multiLevelType w:val="hybridMultilevel"/>
    <w:tmpl w:val="2800CE4E"/>
    <w:lvl w:ilvl="0" w:tplc="1286F838">
      <w:start w:val="1"/>
      <w:numFmt w:val="decimal"/>
      <w:lvlText w:val="(%1)"/>
      <w:lvlJc w:val="left"/>
      <w:pPr>
        <w:ind w:left="720" w:hanging="360"/>
      </w:pPr>
      <w:rPr>
        <w:rFonts w:hint="default"/>
        <w:b/>
        <w:color w:val="E36C0A" w:themeColor="accent6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C3CC2"/>
    <w:multiLevelType w:val="hybridMultilevel"/>
    <w:tmpl w:val="DA9AC620"/>
    <w:lvl w:ilvl="0" w:tplc="3E98BC88">
      <w:start w:val="1"/>
      <w:numFmt w:val="decimal"/>
      <w:lvlText w:val="(%1)"/>
      <w:lvlJc w:val="left"/>
      <w:pPr>
        <w:ind w:left="720" w:hanging="360"/>
      </w:pPr>
      <w:rPr>
        <w:rFonts w:hint="default"/>
        <w:b/>
        <w:color w:val="E36C0A" w:themeColor="accent6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F20A62"/>
    <w:multiLevelType w:val="hybridMultilevel"/>
    <w:tmpl w:val="A0767BDA"/>
    <w:lvl w:ilvl="0" w:tplc="F4F64782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color w:val="E36C0A" w:themeColor="accent6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A42644"/>
    <w:multiLevelType w:val="multilevel"/>
    <w:tmpl w:val="6CE4D658"/>
    <w:lvl w:ilvl="0">
      <w:start w:val="1"/>
      <w:numFmt w:val="bullet"/>
      <w:lvlText w:val=""/>
      <w:lvlJc w:val="left"/>
      <w:pPr>
        <w:tabs>
          <w:tab w:val="num" w:pos="729"/>
        </w:tabs>
        <w:ind w:left="72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9"/>
        </w:tabs>
        <w:ind w:left="144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9"/>
        </w:tabs>
        <w:ind w:left="21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9"/>
        </w:tabs>
        <w:ind w:left="28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9"/>
        </w:tabs>
        <w:ind w:left="36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9"/>
        </w:tabs>
        <w:ind w:left="43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9"/>
        </w:tabs>
        <w:ind w:left="50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9"/>
        </w:tabs>
        <w:ind w:left="57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9"/>
        </w:tabs>
        <w:ind w:left="6489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86260A"/>
    <w:multiLevelType w:val="hybridMultilevel"/>
    <w:tmpl w:val="BF4EB1C8"/>
    <w:lvl w:ilvl="0" w:tplc="EA066A24">
      <w:start w:val="1"/>
      <w:numFmt w:val="decimal"/>
      <w:pStyle w:val="FAOTERMtitl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8E5116"/>
    <w:multiLevelType w:val="hybridMultilevel"/>
    <w:tmpl w:val="2C76FB94"/>
    <w:lvl w:ilvl="0" w:tplc="1AC459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3433F5"/>
    <w:multiLevelType w:val="hybridMultilevel"/>
    <w:tmpl w:val="E7E84F24"/>
    <w:lvl w:ilvl="0" w:tplc="539AA9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CB5EEB"/>
    <w:multiLevelType w:val="hybridMultilevel"/>
    <w:tmpl w:val="27E4DA58"/>
    <w:lvl w:ilvl="0" w:tplc="F296E832">
      <w:start w:val="1"/>
      <w:numFmt w:val="decimal"/>
      <w:lvlText w:val="(%1)"/>
      <w:lvlJc w:val="left"/>
      <w:pPr>
        <w:ind w:left="720" w:hanging="360"/>
      </w:pPr>
      <w:rPr>
        <w:rFonts w:hint="default"/>
        <w:b/>
        <w:color w:val="E36C0A" w:themeColor="accent6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F82B6A"/>
    <w:multiLevelType w:val="hybridMultilevel"/>
    <w:tmpl w:val="88B65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C00888"/>
    <w:multiLevelType w:val="hybridMultilevel"/>
    <w:tmpl w:val="0ED0A5DA"/>
    <w:lvl w:ilvl="0" w:tplc="A59CF19C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color w:val="E36C0A" w:themeColor="accent6" w:themeShade="BF"/>
      </w:rPr>
    </w:lvl>
    <w:lvl w:ilvl="1" w:tplc="0A50E02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6C0A" w:themeColor="accent6" w:themeShade="BF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5B522A"/>
    <w:multiLevelType w:val="hybridMultilevel"/>
    <w:tmpl w:val="B5F06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8"/>
  </w:num>
  <w:num w:numId="5">
    <w:abstractNumId w:val="10"/>
  </w:num>
  <w:num w:numId="6">
    <w:abstractNumId w:val="4"/>
  </w:num>
  <w:num w:numId="7">
    <w:abstractNumId w:val="0"/>
  </w:num>
  <w:num w:numId="8">
    <w:abstractNumId w:val="11"/>
  </w:num>
  <w:num w:numId="9">
    <w:abstractNumId w:val="12"/>
  </w:num>
  <w:num w:numId="10">
    <w:abstractNumId w:val="5"/>
  </w:num>
  <w:num w:numId="11">
    <w:abstractNumId w:val="7"/>
  </w:num>
  <w:num w:numId="12">
    <w:abstractNumId w:val="3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D68"/>
    <w:rsid w:val="00002D06"/>
    <w:rsid w:val="000046C8"/>
    <w:rsid w:val="00007DDF"/>
    <w:rsid w:val="000129F2"/>
    <w:rsid w:val="00012D28"/>
    <w:rsid w:val="0001582D"/>
    <w:rsid w:val="00015D21"/>
    <w:rsid w:val="00020237"/>
    <w:rsid w:val="000245A2"/>
    <w:rsid w:val="00037CA5"/>
    <w:rsid w:val="0004563B"/>
    <w:rsid w:val="0004631E"/>
    <w:rsid w:val="0005150D"/>
    <w:rsid w:val="000618C0"/>
    <w:rsid w:val="000627CB"/>
    <w:rsid w:val="00070AD7"/>
    <w:rsid w:val="000711B1"/>
    <w:rsid w:val="00071745"/>
    <w:rsid w:val="00071E8F"/>
    <w:rsid w:val="000748AF"/>
    <w:rsid w:val="00075CAF"/>
    <w:rsid w:val="0007798D"/>
    <w:rsid w:val="000822AE"/>
    <w:rsid w:val="00085F9D"/>
    <w:rsid w:val="000B1D8E"/>
    <w:rsid w:val="000B436E"/>
    <w:rsid w:val="000C5233"/>
    <w:rsid w:val="000E1970"/>
    <w:rsid w:val="0010649A"/>
    <w:rsid w:val="001108AA"/>
    <w:rsid w:val="00111659"/>
    <w:rsid w:val="00115608"/>
    <w:rsid w:val="00122A5F"/>
    <w:rsid w:val="001254EC"/>
    <w:rsid w:val="001276E0"/>
    <w:rsid w:val="00142606"/>
    <w:rsid w:val="00146696"/>
    <w:rsid w:val="00161D47"/>
    <w:rsid w:val="00164122"/>
    <w:rsid w:val="00182A78"/>
    <w:rsid w:val="001967A8"/>
    <w:rsid w:val="001B1626"/>
    <w:rsid w:val="001D380F"/>
    <w:rsid w:val="001D3AEA"/>
    <w:rsid w:val="001F1FB2"/>
    <w:rsid w:val="00201AA3"/>
    <w:rsid w:val="00201ED5"/>
    <w:rsid w:val="00203C07"/>
    <w:rsid w:val="0020634B"/>
    <w:rsid w:val="00215B49"/>
    <w:rsid w:val="002217FA"/>
    <w:rsid w:val="00221BD9"/>
    <w:rsid w:val="0022317E"/>
    <w:rsid w:val="00242F89"/>
    <w:rsid w:val="00244A60"/>
    <w:rsid w:val="00246611"/>
    <w:rsid w:val="00251CDE"/>
    <w:rsid w:val="002529E3"/>
    <w:rsid w:val="00253185"/>
    <w:rsid w:val="0026671C"/>
    <w:rsid w:val="002920BB"/>
    <w:rsid w:val="002A2759"/>
    <w:rsid w:val="002A70B7"/>
    <w:rsid w:val="002B74DE"/>
    <w:rsid w:val="002C7FF9"/>
    <w:rsid w:val="002D78FF"/>
    <w:rsid w:val="002E0C5B"/>
    <w:rsid w:val="002E1E15"/>
    <w:rsid w:val="002E496D"/>
    <w:rsid w:val="002F6220"/>
    <w:rsid w:val="002F65D9"/>
    <w:rsid w:val="002F6F64"/>
    <w:rsid w:val="00317DF7"/>
    <w:rsid w:val="003344A2"/>
    <w:rsid w:val="0034592C"/>
    <w:rsid w:val="00350ACC"/>
    <w:rsid w:val="003626FB"/>
    <w:rsid w:val="003643AF"/>
    <w:rsid w:val="00367942"/>
    <w:rsid w:val="00370199"/>
    <w:rsid w:val="00373300"/>
    <w:rsid w:val="0037372D"/>
    <w:rsid w:val="00375471"/>
    <w:rsid w:val="00381730"/>
    <w:rsid w:val="00383A57"/>
    <w:rsid w:val="00391B5A"/>
    <w:rsid w:val="00397A80"/>
    <w:rsid w:val="003A01D9"/>
    <w:rsid w:val="003D23A3"/>
    <w:rsid w:val="003E6D88"/>
    <w:rsid w:val="004104AC"/>
    <w:rsid w:val="004424C9"/>
    <w:rsid w:val="004515F9"/>
    <w:rsid w:val="00452254"/>
    <w:rsid w:val="00460738"/>
    <w:rsid w:val="00463547"/>
    <w:rsid w:val="00466BDF"/>
    <w:rsid w:val="00466CE0"/>
    <w:rsid w:val="00481038"/>
    <w:rsid w:val="004811DE"/>
    <w:rsid w:val="00482C0F"/>
    <w:rsid w:val="004849F7"/>
    <w:rsid w:val="0049781D"/>
    <w:rsid w:val="004A7065"/>
    <w:rsid w:val="004B7929"/>
    <w:rsid w:val="004C67B1"/>
    <w:rsid w:val="004E4419"/>
    <w:rsid w:val="004E4C9C"/>
    <w:rsid w:val="004E69CD"/>
    <w:rsid w:val="0050227D"/>
    <w:rsid w:val="00515431"/>
    <w:rsid w:val="0051762A"/>
    <w:rsid w:val="00526353"/>
    <w:rsid w:val="00543336"/>
    <w:rsid w:val="00566F0D"/>
    <w:rsid w:val="00567C97"/>
    <w:rsid w:val="00575E69"/>
    <w:rsid w:val="00582973"/>
    <w:rsid w:val="00582E19"/>
    <w:rsid w:val="00587702"/>
    <w:rsid w:val="005A4BC4"/>
    <w:rsid w:val="005C5179"/>
    <w:rsid w:val="005D239C"/>
    <w:rsid w:val="005D3193"/>
    <w:rsid w:val="005D7291"/>
    <w:rsid w:val="005D748E"/>
    <w:rsid w:val="005E0F11"/>
    <w:rsid w:val="005E2DCE"/>
    <w:rsid w:val="005E445D"/>
    <w:rsid w:val="005F352C"/>
    <w:rsid w:val="0060460A"/>
    <w:rsid w:val="00610A81"/>
    <w:rsid w:val="00640959"/>
    <w:rsid w:val="00640E87"/>
    <w:rsid w:val="00645B2E"/>
    <w:rsid w:val="006464F8"/>
    <w:rsid w:val="00654385"/>
    <w:rsid w:val="00655165"/>
    <w:rsid w:val="00656337"/>
    <w:rsid w:val="00663134"/>
    <w:rsid w:val="00670A64"/>
    <w:rsid w:val="00671D68"/>
    <w:rsid w:val="00675F90"/>
    <w:rsid w:val="00677C6E"/>
    <w:rsid w:val="00684DFE"/>
    <w:rsid w:val="00691E6A"/>
    <w:rsid w:val="006A043E"/>
    <w:rsid w:val="006A5085"/>
    <w:rsid w:val="006C2BCC"/>
    <w:rsid w:val="006D5BF6"/>
    <w:rsid w:val="006E11A4"/>
    <w:rsid w:val="006E15B4"/>
    <w:rsid w:val="006E4537"/>
    <w:rsid w:val="006E7342"/>
    <w:rsid w:val="006F6844"/>
    <w:rsid w:val="00712F23"/>
    <w:rsid w:val="007141EF"/>
    <w:rsid w:val="00717AC2"/>
    <w:rsid w:val="00723381"/>
    <w:rsid w:val="00740E17"/>
    <w:rsid w:val="0075636E"/>
    <w:rsid w:val="00771E4F"/>
    <w:rsid w:val="007762FE"/>
    <w:rsid w:val="00794555"/>
    <w:rsid w:val="00796F6E"/>
    <w:rsid w:val="007A2174"/>
    <w:rsid w:val="007A2B11"/>
    <w:rsid w:val="007A3864"/>
    <w:rsid w:val="007B2413"/>
    <w:rsid w:val="007B3CB3"/>
    <w:rsid w:val="007B7EB3"/>
    <w:rsid w:val="007C7C5A"/>
    <w:rsid w:val="007E0AA0"/>
    <w:rsid w:val="007E0E28"/>
    <w:rsid w:val="007E3C5E"/>
    <w:rsid w:val="007F51CA"/>
    <w:rsid w:val="007F56B5"/>
    <w:rsid w:val="007F7B26"/>
    <w:rsid w:val="008020BE"/>
    <w:rsid w:val="00804D66"/>
    <w:rsid w:val="008235C8"/>
    <w:rsid w:val="008249C8"/>
    <w:rsid w:val="008327C5"/>
    <w:rsid w:val="0083307B"/>
    <w:rsid w:val="00834F52"/>
    <w:rsid w:val="008373B6"/>
    <w:rsid w:val="00845258"/>
    <w:rsid w:val="00847764"/>
    <w:rsid w:val="0086356B"/>
    <w:rsid w:val="00864779"/>
    <w:rsid w:val="00864B1F"/>
    <w:rsid w:val="008779B3"/>
    <w:rsid w:val="008866DF"/>
    <w:rsid w:val="00894553"/>
    <w:rsid w:val="00897080"/>
    <w:rsid w:val="008A35D1"/>
    <w:rsid w:val="008A50F1"/>
    <w:rsid w:val="008B420B"/>
    <w:rsid w:val="008B580A"/>
    <w:rsid w:val="008C444D"/>
    <w:rsid w:val="008D6DAA"/>
    <w:rsid w:val="008D6F7A"/>
    <w:rsid w:val="008E461B"/>
    <w:rsid w:val="008F5A36"/>
    <w:rsid w:val="009057D4"/>
    <w:rsid w:val="00921DD8"/>
    <w:rsid w:val="00927F59"/>
    <w:rsid w:val="00936FF0"/>
    <w:rsid w:val="009427F6"/>
    <w:rsid w:val="00945AE0"/>
    <w:rsid w:val="00957287"/>
    <w:rsid w:val="00961E03"/>
    <w:rsid w:val="00964C44"/>
    <w:rsid w:val="00972B38"/>
    <w:rsid w:val="00985B43"/>
    <w:rsid w:val="009A0240"/>
    <w:rsid w:val="009A464D"/>
    <w:rsid w:val="009A4ECB"/>
    <w:rsid w:val="009A5156"/>
    <w:rsid w:val="009A5D1D"/>
    <w:rsid w:val="009C087B"/>
    <w:rsid w:val="009C3B98"/>
    <w:rsid w:val="009C586E"/>
    <w:rsid w:val="009D0443"/>
    <w:rsid w:val="009D2320"/>
    <w:rsid w:val="009E16BA"/>
    <w:rsid w:val="009E2239"/>
    <w:rsid w:val="00A02783"/>
    <w:rsid w:val="00A03B54"/>
    <w:rsid w:val="00A10B50"/>
    <w:rsid w:val="00A12067"/>
    <w:rsid w:val="00A344D3"/>
    <w:rsid w:val="00A41743"/>
    <w:rsid w:val="00A53A71"/>
    <w:rsid w:val="00A546FD"/>
    <w:rsid w:val="00A54DAE"/>
    <w:rsid w:val="00A6693F"/>
    <w:rsid w:val="00A7629B"/>
    <w:rsid w:val="00A76DCF"/>
    <w:rsid w:val="00A813A1"/>
    <w:rsid w:val="00A8232A"/>
    <w:rsid w:val="00A8324F"/>
    <w:rsid w:val="00A842E1"/>
    <w:rsid w:val="00A865B6"/>
    <w:rsid w:val="00A905F5"/>
    <w:rsid w:val="00AA1CBD"/>
    <w:rsid w:val="00AA2A4A"/>
    <w:rsid w:val="00AA7F69"/>
    <w:rsid w:val="00AC5850"/>
    <w:rsid w:val="00AD462E"/>
    <w:rsid w:val="00B033D7"/>
    <w:rsid w:val="00B2099E"/>
    <w:rsid w:val="00B22640"/>
    <w:rsid w:val="00B27E56"/>
    <w:rsid w:val="00B3082D"/>
    <w:rsid w:val="00B3351C"/>
    <w:rsid w:val="00B37883"/>
    <w:rsid w:val="00B51065"/>
    <w:rsid w:val="00B66962"/>
    <w:rsid w:val="00B92217"/>
    <w:rsid w:val="00B95535"/>
    <w:rsid w:val="00BA1C20"/>
    <w:rsid w:val="00BA426E"/>
    <w:rsid w:val="00BA7A99"/>
    <w:rsid w:val="00BB21E5"/>
    <w:rsid w:val="00BC03F4"/>
    <w:rsid w:val="00BC52CF"/>
    <w:rsid w:val="00BD2E95"/>
    <w:rsid w:val="00BD6AC5"/>
    <w:rsid w:val="00BE15FB"/>
    <w:rsid w:val="00BE34AB"/>
    <w:rsid w:val="00BE6ADC"/>
    <w:rsid w:val="00BF0464"/>
    <w:rsid w:val="00BF1DCD"/>
    <w:rsid w:val="00BF5A21"/>
    <w:rsid w:val="00BF6103"/>
    <w:rsid w:val="00C00FF8"/>
    <w:rsid w:val="00C066C4"/>
    <w:rsid w:val="00C06B5A"/>
    <w:rsid w:val="00C11830"/>
    <w:rsid w:val="00C13236"/>
    <w:rsid w:val="00C14CFC"/>
    <w:rsid w:val="00C2117A"/>
    <w:rsid w:val="00C26B56"/>
    <w:rsid w:val="00C325D8"/>
    <w:rsid w:val="00C32764"/>
    <w:rsid w:val="00C347BF"/>
    <w:rsid w:val="00C50F77"/>
    <w:rsid w:val="00C67D45"/>
    <w:rsid w:val="00C72B54"/>
    <w:rsid w:val="00C77D01"/>
    <w:rsid w:val="00C85AE9"/>
    <w:rsid w:val="00C91179"/>
    <w:rsid w:val="00C93390"/>
    <w:rsid w:val="00CB2661"/>
    <w:rsid w:val="00CC7676"/>
    <w:rsid w:val="00CD7118"/>
    <w:rsid w:val="00CE2A17"/>
    <w:rsid w:val="00CF2BEB"/>
    <w:rsid w:val="00CF3198"/>
    <w:rsid w:val="00CF543A"/>
    <w:rsid w:val="00D27972"/>
    <w:rsid w:val="00D34A8D"/>
    <w:rsid w:val="00D414DE"/>
    <w:rsid w:val="00D43752"/>
    <w:rsid w:val="00D519FC"/>
    <w:rsid w:val="00D562E7"/>
    <w:rsid w:val="00D56E86"/>
    <w:rsid w:val="00D57492"/>
    <w:rsid w:val="00D65B78"/>
    <w:rsid w:val="00D71CED"/>
    <w:rsid w:val="00D80896"/>
    <w:rsid w:val="00D86F70"/>
    <w:rsid w:val="00D9318B"/>
    <w:rsid w:val="00DC0AF7"/>
    <w:rsid w:val="00DD18DB"/>
    <w:rsid w:val="00DE3404"/>
    <w:rsid w:val="00DE5F7E"/>
    <w:rsid w:val="00DF72A9"/>
    <w:rsid w:val="00E058B2"/>
    <w:rsid w:val="00E0717B"/>
    <w:rsid w:val="00E11A4B"/>
    <w:rsid w:val="00E14845"/>
    <w:rsid w:val="00E14D84"/>
    <w:rsid w:val="00E25B22"/>
    <w:rsid w:val="00E3777B"/>
    <w:rsid w:val="00E45175"/>
    <w:rsid w:val="00E46A3E"/>
    <w:rsid w:val="00E52289"/>
    <w:rsid w:val="00E56009"/>
    <w:rsid w:val="00E67C55"/>
    <w:rsid w:val="00E74BA2"/>
    <w:rsid w:val="00E80C60"/>
    <w:rsid w:val="00E91BFE"/>
    <w:rsid w:val="00EA0584"/>
    <w:rsid w:val="00EA0892"/>
    <w:rsid w:val="00EA1CB3"/>
    <w:rsid w:val="00EC23D2"/>
    <w:rsid w:val="00ED1072"/>
    <w:rsid w:val="00ED1F54"/>
    <w:rsid w:val="00EE4C5B"/>
    <w:rsid w:val="00EF500E"/>
    <w:rsid w:val="00EF51F1"/>
    <w:rsid w:val="00F07EFD"/>
    <w:rsid w:val="00F11AE6"/>
    <w:rsid w:val="00F27147"/>
    <w:rsid w:val="00F62A21"/>
    <w:rsid w:val="00F77A24"/>
    <w:rsid w:val="00F84521"/>
    <w:rsid w:val="00F9108E"/>
    <w:rsid w:val="00F919A8"/>
    <w:rsid w:val="00F93072"/>
    <w:rsid w:val="00FA26A4"/>
    <w:rsid w:val="00FA58CB"/>
    <w:rsid w:val="00FC2831"/>
    <w:rsid w:val="00FC47F1"/>
    <w:rsid w:val="00FC699D"/>
    <w:rsid w:val="00FC6F56"/>
    <w:rsid w:val="00FD4241"/>
    <w:rsid w:val="00FD467E"/>
    <w:rsid w:val="00FE6E1E"/>
    <w:rsid w:val="00FE7723"/>
    <w:rsid w:val="00FF1170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71B5AAA"/>
  <w15:docId w15:val="{EE1F5638-1EC5-40EA-B6E8-1E9034841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087B"/>
    <w:rPr>
      <w:rFonts w:ascii="Times New Roman" w:hAnsi="Times New Roman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23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51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0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F11"/>
    <w:rPr>
      <w:rFonts w:ascii="Times New Roman" w:hAnsi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C08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87B"/>
    <w:rPr>
      <w:rFonts w:ascii="Times New Roman" w:hAnsi="Times New Roman"/>
      <w:sz w:val="24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671D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7C5A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516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D01"/>
    <w:rPr>
      <w:rFonts w:ascii="Tahoma" w:hAnsi="Tahoma" w:cs="Tahoma"/>
      <w:sz w:val="16"/>
      <w:szCs w:val="16"/>
      <w:lang w:val="en-GB"/>
    </w:rPr>
  </w:style>
  <w:style w:type="paragraph" w:customStyle="1" w:styleId="bodytext">
    <w:name w:val="bodytext"/>
    <w:basedOn w:val="Normal"/>
    <w:rsid w:val="00CD711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CD7118"/>
  </w:style>
  <w:style w:type="character" w:customStyle="1" w:styleId="Heading1Char">
    <w:name w:val="Heading 1 Char"/>
    <w:basedOn w:val="DefaultParagraphFont"/>
    <w:link w:val="Heading1"/>
    <w:uiPriority w:val="9"/>
    <w:rsid w:val="009D23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customStyle="1" w:styleId="FAOTERMtitle">
    <w:name w:val="FAOTERM title"/>
    <w:basedOn w:val="ListParagraph"/>
    <w:link w:val="FAOTERMtitleChar"/>
    <w:qFormat/>
    <w:rsid w:val="00670A64"/>
    <w:pPr>
      <w:numPr>
        <w:numId w:val="11"/>
      </w:numPr>
      <w:jc w:val="both"/>
    </w:pPr>
    <w:rPr>
      <w:b/>
      <w:color w:val="4F81BD" w:themeColor="accent1"/>
      <w:sz w:val="32"/>
      <w:szCs w:val="3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70A64"/>
    <w:rPr>
      <w:rFonts w:ascii="Times New Roman" w:hAnsi="Times New Roman"/>
      <w:sz w:val="24"/>
      <w:lang w:val="en-GB"/>
    </w:rPr>
  </w:style>
  <w:style w:type="character" w:customStyle="1" w:styleId="FAOTERMtitleChar">
    <w:name w:val="FAOTERM title Char"/>
    <w:basedOn w:val="ListParagraphChar"/>
    <w:link w:val="FAOTERMtitle"/>
    <w:rsid w:val="00670A64"/>
    <w:rPr>
      <w:rFonts w:ascii="Times New Roman" w:hAnsi="Times New Roman"/>
      <w:b/>
      <w:color w:val="4F81BD" w:themeColor="accent1"/>
      <w:sz w:val="32"/>
      <w:szCs w:val="32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D80896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2217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17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17FA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17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17FA"/>
    <w:rPr>
      <w:rFonts w:ascii="Times New Roman" w:hAnsi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8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4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aoterm@fao.org" TargetMode="External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mailto:faoterm@fao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30" Type="http://schemas.openxmlformats.org/officeDocument/2006/relationships/hyperlink" Target="mailto:faoterm@fao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7AEA1-97AE-4939-AA33-01E1FE5C3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2243</Words>
  <Characters>12791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FAO of the UN</Company>
  <LinksUpToDate>false</LinksUpToDate>
  <CharactersWithSpaces>15004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Rodolico (CPAM)</dc:creator>
  <cp:lastModifiedBy>Raba, Alma (CPAM)</cp:lastModifiedBy>
  <cp:revision>2</cp:revision>
  <dcterms:created xsi:type="dcterms:W3CDTF">2019-10-11T09:01:00Z</dcterms:created>
  <dcterms:modified xsi:type="dcterms:W3CDTF">2019-10-11T09:01:00Z</dcterms:modified>
</cp:coreProperties>
</file>